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223320-МЭТС/1/2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Архипова Алла Борисовна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"11"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03.08.2026 09:00:00 - 10.08.2026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23896729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"24" июля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Филонов Вадим Иванович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Архипова Алла Борисовна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Новосибирской области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А45-19507/2025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Филонов Вадим Иванович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Право приобретения имущества должника принадлежит участнику торгов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"16"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Проведение торгов и подведение их итогов осуществляется на электронной торговой площадке ООО «МЭТС», ОГРН: 1105742000858, ИНН: 5751039346, адрес в сети Интернет: www.m-ets.ru.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Дом, баня и земельный участок 1456 кв.м. в Новосибирской обл.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Дом, баня (незавершенное строительство) на земельном участке. Адрес: Новосибирская обл, р-н Ордынский, п Чернаково, пер Приморский, 19. - земельный участок, площадью 1456,0 кв. метров, имеющий кадастровый номер 54:20:022618:61; - строящийся жилой дом, расположенный на Земельном участке, общей (проектной) площадью 115,02, кадастровый номер: 54:20:022618:362; -нежилое здание (баня), кадастровый номер: (54:20:022618:363). Фотографии актуальны на 10.10.2025.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6 854 400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Никифоров Сергей Николаевич </w:t>
      </w:r>
      <w:r>
        <w:rPr>
          <w:rFonts w:ascii="Times New Roman" w:hAnsi="Times New Roman"/>
          <w:b w:val="false"/>
          <w:i/>
          <w:color w:val="000000"/>
        </w:rPr>
        <w:t xml:space="preserve">( ИНН: 540527370341 )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Филонов Вадим Иванович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Филонов Вадим Иванович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