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215028-МЭТС/211/11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211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"10"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04.08.2026 09:00:00 - 09.08.2026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211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№44, отсек 17, 14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№44, отсек 17, площадью 14 кв.м., кадастровый номер 86:10:0101245:3469, расположенный по адресу ХМАО-Югра, город Сургут, улица Мелик-Карамова, дом 4, сооружение 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196 465,5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Карнаухова Марина Ивановна </w:t>
      </w:r>
      <w:r>
        <w:rPr>
          <w:rFonts w:ascii="Times New Roman" w:hAnsi="Times New Roman"/>
          <w:b w:val="false"/>
          <w:i/>
          <w:color w:val="000000"/>
        </w:rPr>
        <w:t xml:space="preserve">( ИНН: 860225349390 )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