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215033-МЭТС/436/12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436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"14"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09.08.2026 09:00:00 - 14.08.2026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436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№41, отсек 18, 13,3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№41, отсек 18, площадью 13,3 кв.м., кадастровый номер 86:10:0000000:24256,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251 689,68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