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215033-МЭТС/1/13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"19"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14.08.2026 09:00:00 - 19.08.2026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№1, отсек 11, 13,3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№1, отсек 11, площадью 13,3 кв.м., кадастровый номер 86:10:0000000:23932,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251 689,68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