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223006-МЭТС/4/1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Беляев Виктор Георгиевич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24.07.2026 00:00:00 - 27.07.2026 00:00:00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сообщением № </w:t>
      </w:r>
      <w:r>
        <w:rPr>
          <w:rFonts w:ascii="Times New Roman" w:hAnsi="Times New Roman"/>
          <w:b w:val="false"/>
          <w:i/>
          <w:color w:val="000000"/>
        </w:rPr>
        <w:t xml:space="preserve"> 23845070 </w:t>
      </w:r>
      <w:r>
        <w:rPr>
          <w:rFonts w:ascii="Times New Roman" w:hAnsi="Times New Roman"/>
          <w:b w:val="false"/>
          <w:i w:val="false"/>
          <w:color w:val="000000"/>
        </w:rPr>
        <w:t xml:space="preserve"> от </w:t>
      </w:r>
      <w:r>
        <w:rPr>
          <w:rFonts w:ascii="Times New Roman" w:hAnsi="Times New Roman"/>
          <w:b w:val="false"/>
          <w:i/>
          <w:color w:val="000000"/>
        </w:rPr>
        <w:t xml:space="preserve"> "22" июля 2026 </w:t>
      </w:r>
      <w:r>
        <w:rPr>
          <w:rFonts w:ascii="Times New Roman" w:hAnsi="Times New Roman"/>
          <w:b w:val="false"/>
          <w:i w:val="false"/>
          <w:color w:val="000000"/>
        </w:rPr>
        <w:t xml:space="preserve"> , опубликованным в ЕФРСБ на следующих условиях: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Ковалева Светлана Леонидовна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Беляев Виктор Георгиевич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города Москвы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А40-294473/23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Ковалева Светлана Леонидовна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 завершения торгов возможно после поступления от организатора торгов электронного сообщения о завершении торгов вследствие оставления конкурсным кредитором предмета торгов за собой;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"22"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4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100 % доли участия в ООО «Эд Фэйс»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100 % доли участия Беляева Виктора Георгиевича (ИНН 772402826203, СНИЛС 14365490469) в ООО «Эд Фэйс» (ОГРН 5137746156060, ИНН 7701380018), номинальной стоимостью 1 000 000 руб.;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1 000 000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"УАЙТ КОНСАЛТИНГ" </w:t>
      </w:r>
      <w:r>
        <w:rPr>
          <w:rFonts w:ascii="Times New Roman" w:hAnsi="Times New Roman"/>
          <w:b w:val="false"/>
          <w:i/>
          <w:color w:val="000000"/>
        </w:rPr>
        <w:t xml:space="preserve">( ИНН: 5031148895 ОГРН: 1225000133049 )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Отсутствует задаток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Беседин Сергей Алексеевич </w:t>
      </w:r>
      <w:r>
        <w:rPr>
          <w:rFonts w:ascii="Times New Roman" w:hAnsi="Times New Roman"/>
          <w:b w:val="false"/>
          <w:i/>
          <w:color w:val="000000"/>
        </w:rPr>
        <w:t xml:space="preserve">( ИНН: 263606054148 )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Отсутствует задаток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Галаев Джамбулат Тагирович </w:t>
      </w:r>
      <w:r>
        <w:rPr>
          <w:rFonts w:ascii="Times New Roman" w:hAnsi="Times New Roman"/>
          <w:b w:val="false"/>
          <w:i/>
          <w:color w:val="000000"/>
        </w:rPr>
        <w:t xml:space="preserve">( ИНН: 060800760672 )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Отсутствует задаток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Ковалева Светлана Леонидовна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Ковалева Светлана Леонидовна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