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27D054" w14:textId="6D9624A9" w:rsidR="00134CF1" w:rsidRDefault="000D3660" w:rsidP="00134CF1">
      <w:pPr>
        <w:pStyle w:val="20"/>
        <w:shd w:val="clear" w:color="auto" w:fill="auto"/>
        <w:spacing w:after="227" w:line="240" w:lineRule="auto"/>
        <w:ind w:firstLine="284"/>
        <w:rPr>
          <w:rStyle w:val="2"/>
          <w:rFonts w:cs="Times New Roman"/>
          <w:sz w:val="22"/>
          <w:szCs w:val="22"/>
        </w:rPr>
      </w:pPr>
      <w:bookmarkStart w:id="0" w:name="_GoBack"/>
      <w:bookmarkEnd w:id="0"/>
      <w:r>
        <w:rPr>
          <w:rStyle w:val="2"/>
          <w:rFonts w:cs="Times New Roman"/>
          <w:sz w:val="22"/>
          <w:szCs w:val="22"/>
        </w:rPr>
        <w:t xml:space="preserve">ПРОЕКТ </w:t>
      </w:r>
      <w:r w:rsidR="006B474F" w:rsidRPr="00906DFF">
        <w:rPr>
          <w:rStyle w:val="2"/>
          <w:rFonts w:cs="Times New Roman"/>
          <w:sz w:val="22"/>
          <w:szCs w:val="22"/>
        </w:rPr>
        <w:t>ДОГОВОР</w:t>
      </w:r>
      <w:r>
        <w:rPr>
          <w:rStyle w:val="2"/>
          <w:rFonts w:cs="Times New Roman"/>
          <w:sz w:val="22"/>
          <w:szCs w:val="22"/>
        </w:rPr>
        <w:t>А</w:t>
      </w:r>
    </w:p>
    <w:p w14:paraId="7E6FFD47" w14:textId="62C2775B" w:rsidR="006B474F" w:rsidRDefault="000D3660" w:rsidP="00134CF1">
      <w:pPr>
        <w:pStyle w:val="20"/>
        <w:shd w:val="clear" w:color="auto" w:fill="auto"/>
        <w:spacing w:after="227" w:line="240" w:lineRule="auto"/>
        <w:ind w:firstLine="284"/>
        <w:rPr>
          <w:rStyle w:val="2"/>
          <w:rFonts w:cs="Times New Roman"/>
          <w:sz w:val="22"/>
          <w:szCs w:val="22"/>
        </w:rPr>
      </w:pPr>
      <w:r>
        <w:rPr>
          <w:rStyle w:val="2"/>
          <w:rFonts w:cs="Times New Roman"/>
          <w:sz w:val="22"/>
          <w:szCs w:val="22"/>
        </w:rPr>
        <w:t>к</w:t>
      </w:r>
      <w:r w:rsidR="00134CF1">
        <w:rPr>
          <w:rStyle w:val="2"/>
          <w:rFonts w:cs="Times New Roman"/>
          <w:sz w:val="22"/>
          <w:szCs w:val="22"/>
        </w:rPr>
        <w:t>упли-продажи недвижимого имущества</w:t>
      </w:r>
      <w:r w:rsidR="006B474F" w:rsidRPr="00906DFF">
        <w:rPr>
          <w:rStyle w:val="2"/>
          <w:rFonts w:cs="Times New Roman"/>
          <w:sz w:val="22"/>
          <w:szCs w:val="22"/>
        </w:rPr>
        <w:t xml:space="preserve"> №</w:t>
      </w:r>
      <w:r w:rsidR="00343C0E">
        <w:rPr>
          <w:rStyle w:val="2"/>
          <w:rFonts w:cs="Times New Roman"/>
          <w:sz w:val="22"/>
          <w:szCs w:val="22"/>
        </w:rPr>
        <w:t xml:space="preserve"> ______</w:t>
      </w:r>
    </w:p>
    <w:p w14:paraId="29549A09" w14:textId="10B8381E" w:rsidR="006B474F" w:rsidRPr="00906DFF" w:rsidRDefault="00134CF1" w:rsidP="00906DFF">
      <w:pPr>
        <w:pStyle w:val="a4"/>
        <w:shd w:val="clear" w:color="auto" w:fill="auto"/>
        <w:tabs>
          <w:tab w:val="right" w:pos="7044"/>
          <w:tab w:val="right" w:pos="7519"/>
          <w:tab w:val="right" w:leader="underscore" w:pos="9170"/>
          <w:tab w:val="right" w:pos="9425"/>
        </w:tabs>
        <w:spacing w:after="181" w:line="210" w:lineRule="exact"/>
        <w:ind w:firstLine="284"/>
        <w:jc w:val="both"/>
        <w:rPr>
          <w:rFonts w:cs="Times New Roman"/>
          <w:sz w:val="22"/>
          <w:szCs w:val="22"/>
        </w:rPr>
      </w:pPr>
      <w:r>
        <w:rPr>
          <w:rStyle w:val="a3"/>
          <w:rFonts w:cs="Times New Roman"/>
          <w:sz w:val="22"/>
          <w:szCs w:val="22"/>
        </w:rPr>
        <w:t xml:space="preserve">г. </w:t>
      </w:r>
      <w:r w:rsidR="000203F2">
        <w:rPr>
          <w:rStyle w:val="a3"/>
          <w:rFonts w:cs="Times New Roman"/>
          <w:sz w:val="22"/>
          <w:szCs w:val="22"/>
        </w:rPr>
        <w:t>Липецк</w:t>
      </w:r>
      <w:r>
        <w:rPr>
          <w:rStyle w:val="a3"/>
          <w:rFonts w:cs="Times New Roman"/>
          <w:sz w:val="22"/>
          <w:szCs w:val="22"/>
        </w:rPr>
        <w:tab/>
      </w:r>
      <w:r>
        <w:rPr>
          <w:rStyle w:val="a3"/>
          <w:rFonts w:cs="Times New Roman"/>
          <w:sz w:val="22"/>
          <w:szCs w:val="22"/>
        </w:rPr>
        <w:tab/>
      </w:r>
      <w:r>
        <w:rPr>
          <w:rStyle w:val="a3"/>
          <w:rFonts w:cs="Times New Roman"/>
          <w:sz w:val="22"/>
          <w:szCs w:val="22"/>
        </w:rPr>
        <w:tab/>
      </w:r>
      <w:r w:rsidR="006B474F" w:rsidRPr="00906DFF">
        <w:rPr>
          <w:rStyle w:val="a3"/>
          <w:rFonts w:cs="Times New Roman"/>
          <w:sz w:val="22"/>
          <w:szCs w:val="22"/>
        </w:rPr>
        <w:t>«</w:t>
      </w:r>
      <w:r w:rsidR="00343C0E">
        <w:rPr>
          <w:rStyle w:val="a3"/>
          <w:rFonts w:cs="Times New Roman"/>
          <w:sz w:val="22"/>
          <w:szCs w:val="22"/>
        </w:rPr>
        <w:t xml:space="preserve">__» _____ </w:t>
      </w:r>
      <w:r w:rsidR="00DE7A95" w:rsidRPr="00906DFF">
        <w:rPr>
          <w:rStyle w:val="a3"/>
          <w:rFonts w:cs="Times New Roman"/>
          <w:sz w:val="22"/>
          <w:szCs w:val="22"/>
        </w:rPr>
        <w:t>202</w:t>
      </w:r>
      <w:r w:rsidR="000203F2">
        <w:rPr>
          <w:rStyle w:val="a3"/>
          <w:rFonts w:cs="Times New Roman"/>
          <w:sz w:val="22"/>
          <w:szCs w:val="22"/>
        </w:rPr>
        <w:t>6</w:t>
      </w:r>
      <w:r w:rsidR="00DE7A95" w:rsidRPr="00906DFF">
        <w:rPr>
          <w:rStyle w:val="a3"/>
          <w:rFonts w:cs="Times New Roman"/>
          <w:sz w:val="22"/>
          <w:szCs w:val="22"/>
        </w:rPr>
        <w:t xml:space="preserve"> г. </w:t>
      </w:r>
    </w:p>
    <w:p w14:paraId="2DA60DE2" w14:textId="77777777" w:rsidR="00134CF1" w:rsidRDefault="00134CF1" w:rsidP="00906DFF">
      <w:pPr>
        <w:pStyle w:val="a4"/>
        <w:ind w:firstLine="284"/>
        <w:jc w:val="both"/>
        <w:rPr>
          <w:rFonts w:cs="Times New Roman"/>
          <w:b/>
          <w:sz w:val="22"/>
          <w:szCs w:val="22"/>
          <w:shd w:val="clear" w:color="auto" w:fill="FAFAF9"/>
        </w:rPr>
      </w:pPr>
    </w:p>
    <w:p w14:paraId="566F5CEF" w14:textId="34096068" w:rsidR="00906DFF" w:rsidRPr="003A78B3" w:rsidRDefault="000203F2" w:rsidP="000203F2">
      <w:pPr>
        <w:pStyle w:val="a4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  <w:shd w:val="clear" w:color="auto" w:fill="FAFAF9"/>
        </w:rPr>
        <w:t xml:space="preserve">Финансовый управляющий </w:t>
      </w:r>
      <w:r w:rsidR="00B55128" w:rsidRPr="00906DFF">
        <w:rPr>
          <w:rFonts w:cs="Times New Roman"/>
          <w:sz w:val="22"/>
          <w:szCs w:val="22"/>
          <w:shd w:val="clear" w:color="auto" w:fill="FAFAF9"/>
        </w:rPr>
        <w:t xml:space="preserve"> </w:t>
      </w:r>
      <w:r w:rsidRPr="000203F2">
        <w:rPr>
          <w:rStyle w:val="a3"/>
          <w:rFonts w:cs="Times New Roman"/>
          <w:sz w:val="22"/>
          <w:szCs w:val="22"/>
        </w:rPr>
        <w:t>Викулин</w:t>
      </w:r>
      <w:r>
        <w:rPr>
          <w:rStyle w:val="a3"/>
          <w:rFonts w:cs="Times New Roman"/>
          <w:sz w:val="22"/>
          <w:szCs w:val="22"/>
        </w:rPr>
        <w:t>а</w:t>
      </w:r>
      <w:r w:rsidRPr="000203F2">
        <w:rPr>
          <w:rStyle w:val="a3"/>
          <w:rFonts w:cs="Times New Roman"/>
          <w:sz w:val="22"/>
          <w:szCs w:val="22"/>
        </w:rPr>
        <w:t xml:space="preserve"> Евгени</w:t>
      </w:r>
      <w:r>
        <w:rPr>
          <w:rStyle w:val="a3"/>
          <w:rFonts w:cs="Times New Roman"/>
          <w:sz w:val="22"/>
          <w:szCs w:val="22"/>
        </w:rPr>
        <w:t>я</w:t>
      </w:r>
      <w:r w:rsidRPr="000203F2">
        <w:rPr>
          <w:rStyle w:val="a3"/>
          <w:rFonts w:cs="Times New Roman"/>
          <w:sz w:val="22"/>
          <w:szCs w:val="22"/>
        </w:rPr>
        <w:t xml:space="preserve"> Евгеньевич</w:t>
      </w:r>
      <w:r>
        <w:rPr>
          <w:rStyle w:val="a3"/>
          <w:rFonts w:cs="Times New Roman"/>
          <w:sz w:val="22"/>
          <w:szCs w:val="22"/>
        </w:rPr>
        <w:t>а</w:t>
      </w:r>
      <w:r w:rsidRPr="000203F2">
        <w:rPr>
          <w:rStyle w:val="a3"/>
          <w:rFonts w:cs="Times New Roman"/>
          <w:sz w:val="22"/>
          <w:szCs w:val="22"/>
        </w:rPr>
        <w:t xml:space="preserve"> (22.06.1979 г. рождения, место рождения: с. </w:t>
      </w:r>
      <w:proofErr w:type="spellStart"/>
      <w:r w:rsidRPr="000203F2">
        <w:rPr>
          <w:rStyle w:val="a3"/>
          <w:rFonts w:cs="Times New Roman"/>
          <w:sz w:val="22"/>
          <w:szCs w:val="22"/>
        </w:rPr>
        <w:t>Кривополянье</w:t>
      </w:r>
      <w:proofErr w:type="spellEnd"/>
      <w:r w:rsidRPr="000203F2">
        <w:rPr>
          <w:rStyle w:val="a3"/>
          <w:rFonts w:cs="Times New Roman"/>
          <w:sz w:val="22"/>
          <w:szCs w:val="22"/>
        </w:rPr>
        <w:t xml:space="preserve"> </w:t>
      </w:r>
      <w:proofErr w:type="spellStart"/>
      <w:r w:rsidRPr="000203F2">
        <w:rPr>
          <w:rStyle w:val="a3"/>
          <w:rFonts w:cs="Times New Roman"/>
          <w:sz w:val="22"/>
          <w:szCs w:val="22"/>
        </w:rPr>
        <w:t>Чаплыгинского</w:t>
      </w:r>
      <w:proofErr w:type="spellEnd"/>
      <w:r w:rsidRPr="000203F2">
        <w:rPr>
          <w:rStyle w:val="a3"/>
          <w:rFonts w:cs="Times New Roman"/>
          <w:sz w:val="22"/>
          <w:szCs w:val="22"/>
        </w:rPr>
        <w:t xml:space="preserve"> района Липецкой области, </w:t>
      </w:r>
      <w:proofErr w:type="spellStart"/>
      <w:r w:rsidRPr="000203F2">
        <w:rPr>
          <w:rStyle w:val="a3"/>
          <w:rFonts w:cs="Times New Roman"/>
          <w:sz w:val="22"/>
          <w:szCs w:val="22"/>
        </w:rPr>
        <w:t>зарег</w:t>
      </w:r>
      <w:proofErr w:type="spellEnd"/>
      <w:r w:rsidRPr="000203F2">
        <w:rPr>
          <w:rStyle w:val="a3"/>
          <w:rFonts w:cs="Times New Roman"/>
          <w:sz w:val="22"/>
          <w:szCs w:val="22"/>
        </w:rPr>
        <w:t xml:space="preserve">.: г. Липецк, ул. </w:t>
      </w:r>
      <w:proofErr w:type="spellStart"/>
      <w:r w:rsidRPr="000203F2">
        <w:rPr>
          <w:rStyle w:val="a3"/>
          <w:rFonts w:cs="Times New Roman"/>
          <w:sz w:val="22"/>
          <w:szCs w:val="22"/>
        </w:rPr>
        <w:t>Балмочных</w:t>
      </w:r>
      <w:proofErr w:type="spellEnd"/>
      <w:r w:rsidRPr="000203F2">
        <w:rPr>
          <w:rStyle w:val="a3"/>
          <w:rFonts w:cs="Times New Roman"/>
          <w:sz w:val="22"/>
          <w:szCs w:val="22"/>
        </w:rPr>
        <w:t xml:space="preserve"> С.Ф., д.16, кв.113, ОГРНИП 321482700044903, ИНН 481101624520, СНИЛС 019-576-989 10</w:t>
      </w:r>
      <w:r>
        <w:rPr>
          <w:rStyle w:val="a3"/>
          <w:rFonts w:cs="Times New Roman"/>
          <w:sz w:val="22"/>
          <w:szCs w:val="22"/>
        </w:rPr>
        <w:t xml:space="preserve"> </w:t>
      </w:r>
      <w:r w:rsidRPr="000203F2">
        <w:rPr>
          <w:rStyle w:val="a3"/>
          <w:rFonts w:cs="Times New Roman"/>
          <w:sz w:val="22"/>
          <w:szCs w:val="22"/>
        </w:rPr>
        <w:t>)</w:t>
      </w:r>
      <w:r w:rsidRPr="000203F2">
        <w:t xml:space="preserve"> </w:t>
      </w:r>
      <w:r w:rsidRPr="000203F2">
        <w:rPr>
          <w:rStyle w:val="a3"/>
          <w:rFonts w:cs="Times New Roman"/>
          <w:sz w:val="22"/>
          <w:szCs w:val="22"/>
        </w:rPr>
        <w:t xml:space="preserve">Базоев Вадим Владимирович (ИНН 773127933208, СНИЛС 127-798-943 29, электронная почта: bazoev@list.ru; телефон: 8 968 021 08 88, почтовый адрес: 121059, Россия, город Москва, Бережковская набережная, дом 10, офис 200) - член Саморегулируемой организации арбитражных управляющих Ассоциация «Сибирская гильдия антикризисных управляющих» (Ассоциация «СГАУ») (ОГРН 1028600516735, ИНН 8601019434, юридический адрес: 115088, г Москва, ул. Симоновский Вал, д 8, стр. 2, </w:t>
      </w:r>
      <w:proofErr w:type="spellStart"/>
      <w:r w:rsidRPr="000203F2">
        <w:rPr>
          <w:rStyle w:val="a3"/>
          <w:rFonts w:cs="Times New Roman"/>
          <w:sz w:val="22"/>
          <w:szCs w:val="22"/>
        </w:rPr>
        <w:t>помещ</w:t>
      </w:r>
      <w:proofErr w:type="spellEnd"/>
      <w:r w:rsidRPr="000203F2">
        <w:rPr>
          <w:rStyle w:val="a3"/>
          <w:rFonts w:cs="Times New Roman"/>
          <w:sz w:val="22"/>
          <w:szCs w:val="22"/>
        </w:rPr>
        <w:t>. 1/2, офис 1</w:t>
      </w:r>
      <w:r>
        <w:rPr>
          <w:rStyle w:val="a3"/>
          <w:rFonts w:cs="Times New Roman"/>
          <w:sz w:val="22"/>
          <w:szCs w:val="22"/>
        </w:rPr>
        <w:t xml:space="preserve">), действующий на основании </w:t>
      </w:r>
      <w:r w:rsidRPr="000203F2">
        <w:rPr>
          <w:rStyle w:val="a3"/>
          <w:rFonts w:cs="Times New Roman"/>
          <w:sz w:val="22"/>
          <w:szCs w:val="22"/>
        </w:rPr>
        <w:t>Решени</w:t>
      </w:r>
      <w:r>
        <w:rPr>
          <w:rStyle w:val="a3"/>
          <w:rFonts w:cs="Times New Roman"/>
          <w:sz w:val="22"/>
          <w:szCs w:val="22"/>
        </w:rPr>
        <w:t>я</w:t>
      </w:r>
      <w:r w:rsidRPr="000203F2">
        <w:rPr>
          <w:rStyle w:val="a3"/>
          <w:rFonts w:cs="Times New Roman"/>
          <w:sz w:val="22"/>
          <w:szCs w:val="22"/>
        </w:rPr>
        <w:t xml:space="preserve"> Арбитражного суда Липецкой области от 03.12.2025 года по делу № А36-2119/2025</w:t>
      </w:r>
      <w:r w:rsidR="006B474F" w:rsidRPr="00906DFF">
        <w:rPr>
          <w:rStyle w:val="a3"/>
          <w:rFonts w:cs="Times New Roman"/>
          <w:sz w:val="22"/>
          <w:szCs w:val="22"/>
        </w:rPr>
        <w:t>, именуем</w:t>
      </w:r>
      <w:r>
        <w:rPr>
          <w:rStyle w:val="a3"/>
          <w:rFonts w:cs="Times New Roman"/>
          <w:sz w:val="22"/>
          <w:szCs w:val="22"/>
        </w:rPr>
        <w:t>ый</w:t>
      </w:r>
      <w:r w:rsidR="006B474F" w:rsidRPr="00906DFF">
        <w:rPr>
          <w:rStyle w:val="a3"/>
          <w:rFonts w:cs="Times New Roman"/>
          <w:sz w:val="22"/>
          <w:szCs w:val="22"/>
        </w:rPr>
        <w:t xml:space="preserve"> в дальнейшем «Продавец», </w:t>
      </w:r>
      <w:r w:rsidR="006B474F" w:rsidRPr="003A78B3">
        <w:rPr>
          <w:rStyle w:val="a3"/>
          <w:rFonts w:cs="Times New Roman"/>
          <w:sz w:val="22"/>
          <w:szCs w:val="22"/>
        </w:rPr>
        <w:t xml:space="preserve">с одной стороны, и </w:t>
      </w:r>
    </w:p>
    <w:p w14:paraId="094D21C2" w14:textId="279D3856" w:rsidR="006B474F" w:rsidRPr="00343C0E" w:rsidRDefault="00861B15" w:rsidP="00343C0E">
      <w:pPr>
        <w:pStyle w:val="a4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</w:rPr>
      </w:pPr>
      <w:r w:rsidRPr="003A78B3">
        <w:rPr>
          <w:rStyle w:val="a5"/>
          <w:rFonts w:cs="Times New Roman"/>
          <w:sz w:val="22"/>
          <w:szCs w:val="22"/>
        </w:rPr>
        <w:t xml:space="preserve">Гр. РФ </w:t>
      </w:r>
      <w:r w:rsidR="00343C0E">
        <w:rPr>
          <w:rStyle w:val="ib1"/>
          <w:rFonts w:cs="Times New Roman"/>
          <w:i w:val="0"/>
          <w:sz w:val="22"/>
          <w:szCs w:val="22"/>
        </w:rPr>
        <w:t>_____________</w:t>
      </w:r>
      <w:r w:rsidRPr="003A78B3">
        <w:rPr>
          <w:rStyle w:val="ib1"/>
          <w:rFonts w:cs="Times New Roman"/>
          <w:i w:val="0"/>
          <w:sz w:val="22"/>
          <w:szCs w:val="22"/>
        </w:rPr>
        <w:t xml:space="preserve">, </w:t>
      </w:r>
      <w:r w:rsidR="00343C0E">
        <w:rPr>
          <w:rStyle w:val="ib1"/>
          <w:rFonts w:cs="Times New Roman"/>
          <w:b w:val="0"/>
          <w:i w:val="0"/>
          <w:sz w:val="22"/>
          <w:szCs w:val="22"/>
        </w:rPr>
        <w:t>______</w:t>
      </w:r>
      <w:r w:rsidRPr="003A78B3">
        <w:rPr>
          <w:rStyle w:val="ib1"/>
          <w:rFonts w:cs="Times New Roman"/>
          <w:b w:val="0"/>
          <w:i w:val="0"/>
          <w:sz w:val="22"/>
          <w:szCs w:val="22"/>
        </w:rPr>
        <w:t xml:space="preserve"> </w:t>
      </w:r>
      <w:r w:rsidR="00343C0E">
        <w:rPr>
          <w:rStyle w:val="ib1"/>
          <w:rFonts w:cs="Times New Roman"/>
          <w:b w:val="0"/>
          <w:i w:val="0"/>
          <w:sz w:val="22"/>
          <w:szCs w:val="22"/>
        </w:rPr>
        <w:t xml:space="preserve">года рождения, зарегистрирован по адресу: ________, паспорт: _______, код подразделения: ____, </w:t>
      </w:r>
      <w:r w:rsidR="003A78B3" w:rsidRPr="003A78B3">
        <w:rPr>
          <w:rStyle w:val="a3"/>
          <w:rFonts w:cs="Times New Roman"/>
          <w:sz w:val="22"/>
          <w:szCs w:val="22"/>
        </w:rPr>
        <w:t>именуемый</w:t>
      </w:r>
      <w:r w:rsidR="006B474F" w:rsidRPr="003A78B3">
        <w:rPr>
          <w:rStyle w:val="a3"/>
          <w:rFonts w:cs="Times New Roman"/>
          <w:sz w:val="22"/>
          <w:szCs w:val="22"/>
        </w:rPr>
        <w:t xml:space="preserve"> в дальнейшем </w:t>
      </w:r>
      <w:r w:rsidR="006B474F" w:rsidRPr="003A78B3">
        <w:rPr>
          <w:rStyle w:val="a5"/>
          <w:rFonts w:cs="Times New Roman"/>
          <w:b w:val="0"/>
          <w:sz w:val="22"/>
          <w:szCs w:val="22"/>
        </w:rPr>
        <w:t xml:space="preserve">«Покупатель», </w:t>
      </w:r>
      <w:r w:rsidR="006B474F" w:rsidRPr="003A78B3">
        <w:rPr>
          <w:rStyle w:val="a3"/>
          <w:rFonts w:cs="Times New Roman"/>
          <w:sz w:val="22"/>
          <w:szCs w:val="22"/>
        </w:rPr>
        <w:t>с другой стороны,</w:t>
      </w:r>
      <w:r w:rsidR="007A1D5F" w:rsidRPr="003A78B3">
        <w:rPr>
          <w:rStyle w:val="a3"/>
          <w:rFonts w:cs="Times New Roman"/>
          <w:sz w:val="22"/>
          <w:szCs w:val="22"/>
        </w:rPr>
        <w:t xml:space="preserve"> </w:t>
      </w:r>
      <w:r w:rsidR="00343C0E">
        <w:rPr>
          <w:rFonts w:cs="Times New Roman"/>
          <w:sz w:val="22"/>
          <w:szCs w:val="22"/>
        </w:rPr>
        <w:t>на основании протоколов №№ _____</w:t>
      </w:r>
      <w:r w:rsidR="007E6FB8" w:rsidRPr="003A78B3">
        <w:rPr>
          <w:rFonts w:cs="Times New Roman"/>
          <w:i/>
          <w:sz w:val="22"/>
          <w:szCs w:val="22"/>
        </w:rPr>
        <w:t xml:space="preserve"> от </w:t>
      </w:r>
      <w:r w:rsidR="00343C0E">
        <w:rPr>
          <w:rStyle w:val="ubi1"/>
          <w:rFonts w:cs="Times New Roman"/>
          <w:b w:val="0"/>
          <w:i w:val="0"/>
          <w:sz w:val="22"/>
          <w:szCs w:val="22"/>
          <w:u w:val="none"/>
        </w:rPr>
        <w:t>_____</w:t>
      </w:r>
      <w:r w:rsidR="007A1D5F" w:rsidRPr="003A78B3">
        <w:rPr>
          <w:rStyle w:val="ubi1"/>
          <w:rFonts w:cs="Times New Roman"/>
          <w:b w:val="0"/>
          <w:i w:val="0"/>
          <w:sz w:val="22"/>
          <w:szCs w:val="22"/>
          <w:u w:val="none"/>
        </w:rPr>
        <w:t xml:space="preserve">, </w:t>
      </w:r>
      <w:r w:rsidR="00343C0E">
        <w:rPr>
          <w:rStyle w:val="ubi1"/>
          <w:rFonts w:cs="Times New Roman"/>
          <w:b w:val="0"/>
          <w:i w:val="0"/>
          <w:sz w:val="22"/>
          <w:szCs w:val="22"/>
          <w:u w:val="none"/>
        </w:rPr>
        <w:t>____ от ____</w:t>
      </w:r>
      <w:r w:rsidR="00EC5822" w:rsidRPr="003A78B3">
        <w:rPr>
          <w:rStyle w:val="ubi1"/>
          <w:rFonts w:cs="Times New Roman"/>
          <w:b w:val="0"/>
          <w:sz w:val="22"/>
          <w:szCs w:val="22"/>
          <w:u w:val="none"/>
        </w:rPr>
        <w:t xml:space="preserve">, </w:t>
      </w:r>
      <w:r w:rsidR="00EC5822" w:rsidRPr="003A78B3">
        <w:rPr>
          <w:rStyle w:val="21"/>
          <w:rFonts w:cs="Times New Roman"/>
          <w:b w:val="0"/>
          <w:sz w:val="22"/>
          <w:szCs w:val="22"/>
        </w:rPr>
        <w:t xml:space="preserve">результатов открытых торгов в форме аукциона по продаже имущества </w:t>
      </w:r>
      <w:r w:rsidR="000203F2">
        <w:rPr>
          <w:rStyle w:val="21"/>
          <w:rFonts w:cs="Times New Roman"/>
          <w:b w:val="0"/>
          <w:sz w:val="22"/>
          <w:szCs w:val="22"/>
        </w:rPr>
        <w:t>Викулина Е.Е.</w:t>
      </w:r>
      <w:r w:rsidR="00EC5822" w:rsidRPr="003A78B3">
        <w:rPr>
          <w:rStyle w:val="21"/>
          <w:rFonts w:cs="Times New Roman"/>
          <w:b w:val="0"/>
          <w:sz w:val="22"/>
          <w:szCs w:val="22"/>
        </w:rPr>
        <w:t xml:space="preserve"> (</w:t>
      </w:r>
      <w:r w:rsidR="00EC5822" w:rsidRPr="003A78B3">
        <w:rPr>
          <w:rFonts w:cs="Times New Roman"/>
          <w:sz w:val="22"/>
          <w:szCs w:val="22"/>
          <w:shd w:val="clear" w:color="auto" w:fill="FAFAF9"/>
        </w:rPr>
        <w:t xml:space="preserve">ИНН </w:t>
      </w:r>
      <w:r w:rsidR="000203F2" w:rsidRPr="000203F2">
        <w:rPr>
          <w:rFonts w:cs="Times New Roman"/>
          <w:sz w:val="22"/>
          <w:szCs w:val="22"/>
          <w:shd w:val="clear" w:color="auto" w:fill="FAFAF9"/>
        </w:rPr>
        <w:t>481101624520</w:t>
      </w:r>
      <w:r w:rsidR="00EC5822" w:rsidRPr="003A78B3">
        <w:rPr>
          <w:rFonts w:cs="Times New Roman"/>
          <w:sz w:val="22"/>
          <w:szCs w:val="22"/>
          <w:shd w:val="clear" w:color="auto" w:fill="FAFAF9"/>
        </w:rPr>
        <w:t xml:space="preserve">) </w:t>
      </w:r>
      <w:r w:rsidR="00EC5822" w:rsidRPr="003A78B3">
        <w:rPr>
          <w:rStyle w:val="a9"/>
          <w:rFonts w:cs="Times New Roman"/>
          <w:b w:val="0"/>
          <w:sz w:val="22"/>
          <w:szCs w:val="22"/>
        </w:rPr>
        <w:t xml:space="preserve">№ </w:t>
      </w:r>
      <w:r w:rsidR="00343C0E">
        <w:rPr>
          <w:rStyle w:val="ubi1"/>
          <w:rFonts w:cs="Times New Roman"/>
          <w:b w:val="0"/>
          <w:i w:val="0"/>
          <w:sz w:val="22"/>
          <w:szCs w:val="22"/>
          <w:u w:val="none"/>
        </w:rPr>
        <w:t>_____</w:t>
      </w:r>
      <w:r w:rsidR="00EC5822" w:rsidRPr="003A78B3">
        <w:rPr>
          <w:rStyle w:val="ubi1"/>
          <w:rFonts w:cs="Times New Roman"/>
          <w:b w:val="0"/>
          <w:sz w:val="22"/>
          <w:szCs w:val="22"/>
          <w:u w:val="none"/>
        </w:rPr>
        <w:t xml:space="preserve">, </w:t>
      </w:r>
      <w:r w:rsidR="006B474F" w:rsidRPr="003A78B3">
        <w:rPr>
          <w:rStyle w:val="a3"/>
          <w:rFonts w:cs="Times New Roman"/>
          <w:sz w:val="22"/>
          <w:szCs w:val="22"/>
        </w:rPr>
        <w:t xml:space="preserve">вместе именуемые </w:t>
      </w:r>
      <w:r w:rsidR="006B474F" w:rsidRPr="003A78B3">
        <w:rPr>
          <w:rStyle w:val="a5"/>
          <w:rFonts w:cs="Times New Roman"/>
          <w:b w:val="0"/>
          <w:sz w:val="22"/>
          <w:szCs w:val="22"/>
        </w:rPr>
        <w:t xml:space="preserve">«Стороны», </w:t>
      </w:r>
      <w:r w:rsidR="006B474F" w:rsidRPr="003A78B3">
        <w:rPr>
          <w:rStyle w:val="a3"/>
          <w:rFonts w:cs="Times New Roman"/>
          <w:sz w:val="22"/>
          <w:szCs w:val="22"/>
        </w:rPr>
        <w:t>заключили настоящий Договор (далее - «Договор») о нижеследующем:</w:t>
      </w:r>
    </w:p>
    <w:p w14:paraId="6F14B649" w14:textId="77777777" w:rsidR="00861B15" w:rsidRPr="00975894" w:rsidRDefault="00861B15" w:rsidP="00134CF1">
      <w:pPr>
        <w:pStyle w:val="a4"/>
        <w:spacing w:line="240" w:lineRule="auto"/>
        <w:ind w:firstLine="284"/>
        <w:jc w:val="both"/>
        <w:rPr>
          <w:rFonts w:cs="Times New Roman"/>
          <w:bCs/>
          <w:sz w:val="16"/>
          <w:szCs w:val="16"/>
        </w:rPr>
      </w:pPr>
    </w:p>
    <w:p w14:paraId="08A2122C" w14:textId="77777777" w:rsidR="006B474F" w:rsidRPr="00906DFF" w:rsidRDefault="006B474F" w:rsidP="00134CF1">
      <w:pPr>
        <w:pStyle w:val="20"/>
        <w:numPr>
          <w:ilvl w:val="0"/>
          <w:numId w:val="1"/>
        </w:numPr>
        <w:shd w:val="clear" w:color="auto" w:fill="auto"/>
        <w:spacing w:line="240" w:lineRule="auto"/>
        <w:ind w:firstLine="284"/>
        <w:rPr>
          <w:rStyle w:val="2"/>
          <w:rFonts w:cs="Times New Roman"/>
          <w:sz w:val="22"/>
          <w:szCs w:val="22"/>
        </w:rPr>
      </w:pPr>
      <w:r w:rsidRPr="00906DFF">
        <w:rPr>
          <w:rStyle w:val="2"/>
          <w:rFonts w:cs="Times New Roman"/>
          <w:sz w:val="22"/>
          <w:szCs w:val="22"/>
        </w:rPr>
        <w:t>ПРЕДМЕТ ДОГОВОРА</w:t>
      </w:r>
    </w:p>
    <w:p w14:paraId="4C9FDB01" w14:textId="77777777" w:rsidR="0032012E" w:rsidRPr="00975894" w:rsidRDefault="0032012E" w:rsidP="00134CF1">
      <w:pPr>
        <w:pStyle w:val="20"/>
        <w:shd w:val="clear" w:color="auto" w:fill="auto"/>
        <w:tabs>
          <w:tab w:val="left" w:pos="3649"/>
        </w:tabs>
        <w:spacing w:line="240" w:lineRule="auto"/>
        <w:ind w:firstLine="284"/>
        <w:jc w:val="both"/>
        <w:rPr>
          <w:rFonts w:cs="Times New Roman"/>
          <w:sz w:val="16"/>
          <w:szCs w:val="16"/>
        </w:rPr>
      </w:pPr>
    </w:p>
    <w:p w14:paraId="2BA197F8" w14:textId="1075035F" w:rsidR="0032012E" w:rsidRPr="00E332A1" w:rsidRDefault="0032012E" w:rsidP="00134CF1">
      <w:pPr>
        <w:ind w:firstLine="284"/>
        <w:jc w:val="both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E332A1">
        <w:rPr>
          <w:rFonts w:ascii="Times New Roman" w:hAnsi="Times New Roman" w:cs="Times New Roman"/>
          <w:color w:val="auto"/>
          <w:sz w:val="22"/>
          <w:szCs w:val="22"/>
        </w:rPr>
        <w:t>1.1.</w:t>
      </w:r>
      <w:r w:rsidR="000D366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E332A1">
        <w:rPr>
          <w:rFonts w:ascii="Times New Roman" w:hAnsi="Times New Roman" w:cs="Times New Roman"/>
          <w:color w:val="auto"/>
          <w:sz w:val="22"/>
          <w:szCs w:val="22"/>
        </w:rPr>
        <w:t xml:space="preserve">Продавец передает в собственность Покупателю, а Покупатель обязуется принять и оплатить соответствии с условиями настоящего договора следующее имущество (объекты): </w:t>
      </w:r>
    </w:p>
    <w:p w14:paraId="714FE06E" w14:textId="77777777" w:rsidR="007A1D5F" w:rsidRPr="00E332A1" w:rsidRDefault="00343C0E" w:rsidP="007A1D5F">
      <w:pPr>
        <w:shd w:val="clear" w:color="auto" w:fill="FFFFFF"/>
        <w:ind w:firstLine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Лот №___</w:t>
      </w:r>
      <w:r w:rsidR="007A1D5F" w:rsidRPr="00E332A1">
        <w:rPr>
          <w:rFonts w:ascii="Times New Roman" w:hAnsi="Times New Roman" w:cs="Times New Roman"/>
          <w:sz w:val="22"/>
          <w:szCs w:val="22"/>
          <w:shd w:val="clear" w:color="auto" w:fill="FFFFFF"/>
        </w:rPr>
        <w:t>:</w:t>
      </w:r>
    </w:p>
    <w:p w14:paraId="2061C5E9" w14:textId="77777777" w:rsidR="0032012E" w:rsidRPr="00E332A1" w:rsidRDefault="0032012E" w:rsidP="00134CF1">
      <w:pPr>
        <w:ind w:firstLine="284"/>
        <w:jc w:val="both"/>
        <w:outlineLvl w:val="0"/>
        <w:rPr>
          <w:rFonts w:ascii="Times New Roman" w:hAnsi="Times New Roman" w:cs="Times New Roman"/>
          <w:color w:val="auto"/>
          <w:sz w:val="22"/>
          <w:szCs w:val="22"/>
        </w:rPr>
      </w:pPr>
      <w:r w:rsidRPr="003A78B3">
        <w:rPr>
          <w:rFonts w:ascii="Times New Roman" w:hAnsi="Times New Roman" w:cs="Times New Roman"/>
          <w:color w:val="auto"/>
          <w:sz w:val="22"/>
          <w:szCs w:val="22"/>
        </w:rPr>
        <w:t>1.</w:t>
      </w:r>
      <w:r w:rsidR="00EC5822" w:rsidRPr="003A78B3">
        <w:rPr>
          <w:rFonts w:ascii="Times New Roman" w:hAnsi="Times New Roman" w:cs="Times New Roman"/>
          <w:color w:val="auto"/>
          <w:sz w:val="22"/>
          <w:szCs w:val="22"/>
        </w:rPr>
        <w:t>2</w:t>
      </w:r>
      <w:r w:rsidRPr="003A78B3">
        <w:rPr>
          <w:rFonts w:ascii="Times New Roman" w:hAnsi="Times New Roman" w:cs="Times New Roman"/>
          <w:color w:val="auto"/>
          <w:sz w:val="22"/>
          <w:szCs w:val="22"/>
        </w:rPr>
        <w:t>. Ограничение (обременение) права не зарегистрировано</w:t>
      </w:r>
      <w:r w:rsidRPr="00E332A1">
        <w:rPr>
          <w:rFonts w:ascii="Times New Roman" w:hAnsi="Times New Roman" w:cs="Times New Roman"/>
          <w:color w:val="auto"/>
          <w:sz w:val="22"/>
          <w:szCs w:val="22"/>
        </w:rPr>
        <w:t xml:space="preserve">.  </w:t>
      </w:r>
    </w:p>
    <w:p w14:paraId="61F24F7D" w14:textId="77777777" w:rsidR="003D3E3D" w:rsidRPr="00975894" w:rsidRDefault="003D3E3D" w:rsidP="00134CF1">
      <w:pPr>
        <w:pStyle w:val="a4"/>
        <w:shd w:val="clear" w:color="auto" w:fill="auto"/>
        <w:tabs>
          <w:tab w:val="left" w:leader="underscore" w:pos="4866"/>
          <w:tab w:val="left" w:leader="underscore" w:pos="9501"/>
        </w:tabs>
        <w:spacing w:line="240" w:lineRule="auto"/>
        <w:ind w:firstLine="284"/>
        <w:jc w:val="both"/>
        <w:rPr>
          <w:rStyle w:val="a3"/>
          <w:rFonts w:cs="Times New Roman"/>
          <w:sz w:val="16"/>
          <w:szCs w:val="16"/>
        </w:rPr>
      </w:pPr>
    </w:p>
    <w:p w14:paraId="27E05211" w14:textId="77777777" w:rsidR="006B474F" w:rsidRPr="00E332A1" w:rsidRDefault="006B474F" w:rsidP="00134CF1">
      <w:pPr>
        <w:pStyle w:val="20"/>
        <w:numPr>
          <w:ilvl w:val="0"/>
          <w:numId w:val="1"/>
        </w:numPr>
        <w:shd w:val="clear" w:color="auto" w:fill="auto"/>
        <w:spacing w:line="240" w:lineRule="auto"/>
        <w:ind w:firstLine="284"/>
        <w:rPr>
          <w:rFonts w:cs="Times New Roman"/>
          <w:sz w:val="22"/>
          <w:szCs w:val="22"/>
        </w:rPr>
      </w:pPr>
      <w:r w:rsidRPr="00E332A1">
        <w:rPr>
          <w:rStyle w:val="2"/>
          <w:rFonts w:cs="Times New Roman"/>
          <w:sz w:val="22"/>
          <w:szCs w:val="22"/>
        </w:rPr>
        <w:t>ПРАВА И ОБЯЗАННОСТИ СТОРОН</w:t>
      </w:r>
    </w:p>
    <w:p w14:paraId="63B91FFA" w14:textId="77777777" w:rsidR="006B474F" w:rsidRPr="00E332A1" w:rsidRDefault="006B474F" w:rsidP="00134CF1">
      <w:pPr>
        <w:pStyle w:val="20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E332A1">
        <w:rPr>
          <w:rStyle w:val="2"/>
          <w:rFonts w:cs="Times New Roman"/>
          <w:sz w:val="22"/>
          <w:szCs w:val="22"/>
        </w:rPr>
        <w:t>Покупатель обязан:</w:t>
      </w:r>
    </w:p>
    <w:p w14:paraId="500CB6CD" w14:textId="77777777" w:rsidR="006B474F" w:rsidRPr="00906DFF" w:rsidRDefault="006B474F" w:rsidP="002120AD">
      <w:pPr>
        <w:pStyle w:val="a4"/>
        <w:numPr>
          <w:ilvl w:val="2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E332A1">
        <w:rPr>
          <w:rStyle w:val="a3"/>
          <w:rFonts w:cs="Times New Roman"/>
          <w:sz w:val="22"/>
          <w:szCs w:val="22"/>
        </w:rPr>
        <w:t xml:space="preserve"> Оплатить стоимость Имущества, указанную</w:t>
      </w:r>
      <w:r w:rsidRPr="00906DFF">
        <w:rPr>
          <w:rStyle w:val="a3"/>
          <w:rFonts w:cs="Times New Roman"/>
          <w:sz w:val="22"/>
          <w:szCs w:val="22"/>
        </w:rPr>
        <w:t xml:space="preserve"> в п. 3.3 настоящего Договора, в течение 30 (тридцати) календарных дней с даты подписания настоящего Договора.</w:t>
      </w:r>
    </w:p>
    <w:p w14:paraId="12CDAF6A" w14:textId="77777777" w:rsidR="006B474F" w:rsidRPr="00906DFF" w:rsidRDefault="006B474F" w:rsidP="002120AD">
      <w:pPr>
        <w:pStyle w:val="a4"/>
        <w:numPr>
          <w:ilvl w:val="2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Принять от Продавца Имущество по акту приема-передачи в течение 5 (пяти) рабочих дней с момента полной оплаты Имущества.</w:t>
      </w:r>
    </w:p>
    <w:p w14:paraId="77CF4048" w14:textId="77777777" w:rsidR="006B474F" w:rsidRPr="00906DFF" w:rsidRDefault="006B474F" w:rsidP="00134CF1">
      <w:pPr>
        <w:pStyle w:val="a4"/>
        <w:numPr>
          <w:ilvl w:val="2"/>
          <w:numId w:val="1"/>
        </w:numPr>
        <w:shd w:val="clear" w:color="auto" w:fill="auto"/>
        <w:spacing w:after="287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64E214FF" w14:textId="77777777" w:rsidR="006B474F" w:rsidRPr="00906DFF" w:rsidRDefault="006B474F" w:rsidP="00134CF1">
      <w:pPr>
        <w:pStyle w:val="20"/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2"/>
          <w:rFonts w:cs="Times New Roman"/>
          <w:sz w:val="22"/>
          <w:szCs w:val="22"/>
        </w:rPr>
        <w:t>2.2.Продавец обязан:</w:t>
      </w:r>
    </w:p>
    <w:p w14:paraId="504C6ACE" w14:textId="77777777" w:rsidR="006B474F" w:rsidRPr="00906DFF" w:rsidRDefault="006B474F" w:rsidP="00134CF1">
      <w:pPr>
        <w:pStyle w:val="a4"/>
        <w:numPr>
          <w:ilvl w:val="0"/>
          <w:numId w:val="2"/>
        </w:numPr>
        <w:shd w:val="clear" w:color="auto" w:fill="auto"/>
        <w:tabs>
          <w:tab w:val="left" w:pos="728"/>
        </w:tabs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Не позднее 10 (десяти) рабочих дней после выполнения Покупателем обязанности по оплате Имущества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</w:t>
      </w:r>
      <w:r w:rsidRPr="00906DFF">
        <w:rPr>
          <w:rStyle w:val="a3"/>
          <w:rFonts w:cs="Times New Roman"/>
          <w:sz w:val="22"/>
          <w:szCs w:val="22"/>
        </w:rPr>
        <w:tab/>
        <w:t>недвижимое имущество в соответствии с требованиями действующего законодательства.</w:t>
      </w:r>
    </w:p>
    <w:p w14:paraId="1EAA3775" w14:textId="77777777" w:rsidR="006B474F" w:rsidRPr="00906DFF" w:rsidRDefault="006B474F" w:rsidP="00134CF1">
      <w:pPr>
        <w:pStyle w:val="a4"/>
        <w:numPr>
          <w:ilvl w:val="0"/>
          <w:numId w:val="3"/>
        </w:numPr>
        <w:shd w:val="clear" w:color="auto" w:fill="auto"/>
        <w:tabs>
          <w:tab w:val="left" w:pos="1242"/>
        </w:tabs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Имущество.</w:t>
      </w:r>
    </w:p>
    <w:p w14:paraId="031E3616" w14:textId="77777777" w:rsidR="006B474F" w:rsidRPr="00906DFF" w:rsidRDefault="006B474F" w:rsidP="00134CF1">
      <w:pPr>
        <w:pStyle w:val="a4"/>
        <w:numPr>
          <w:ilvl w:val="0"/>
          <w:numId w:val="4"/>
        </w:numPr>
        <w:shd w:val="clear" w:color="auto" w:fill="auto"/>
        <w:spacing w:after="236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Не совершать каких-либо действий, направленных на отчуждение и/или обременение Имущества правами третьих лиц.</w:t>
      </w:r>
    </w:p>
    <w:p w14:paraId="390D8E68" w14:textId="77777777" w:rsidR="006B474F" w:rsidRPr="00906DFF" w:rsidRDefault="006B474F" w:rsidP="00134CF1">
      <w:pPr>
        <w:pStyle w:val="22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firstLine="284"/>
        <w:jc w:val="center"/>
        <w:rPr>
          <w:rFonts w:cs="Times New Roman"/>
          <w:sz w:val="22"/>
          <w:szCs w:val="22"/>
        </w:rPr>
      </w:pPr>
      <w:bookmarkStart w:id="1" w:name="bookmark1"/>
      <w:r w:rsidRPr="00906DFF">
        <w:rPr>
          <w:rStyle w:val="21"/>
          <w:rFonts w:cs="Times New Roman"/>
          <w:sz w:val="22"/>
          <w:szCs w:val="22"/>
        </w:rPr>
        <w:t>ЦЕНА И ПОРЯДОК РАСЧЕТОВ</w:t>
      </w:r>
      <w:bookmarkEnd w:id="1"/>
    </w:p>
    <w:p w14:paraId="581D1043" w14:textId="6FF7DBEB" w:rsidR="0071665E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Цена продажи Имуще</w:t>
      </w:r>
      <w:r w:rsidR="00EC5822" w:rsidRPr="00906DFF">
        <w:rPr>
          <w:rStyle w:val="a3"/>
          <w:rFonts w:cs="Times New Roman"/>
          <w:sz w:val="22"/>
          <w:szCs w:val="22"/>
        </w:rPr>
        <w:t xml:space="preserve">ства </w:t>
      </w:r>
      <w:r w:rsidR="0071665E" w:rsidRPr="00906DFF">
        <w:rPr>
          <w:rStyle w:val="a3"/>
          <w:rFonts w:cs="Times New Roman"/>
          <w:sz w:val="22"/>
          <w:szCs w:val="22"/>
        </w:rPr>
        <w:t xml:space="preserve">по настоящему Договору, </w:t>
      </w:r>
      <w:r w:rsidR="00EC5822" w:rsidRPr="00906DFF">
        <w:rPr>
          <w:rStyle w:val="a3"/>
          <w:rFonts w:cs="Times New Roman"/>
          <w:sz w:val="22"/>
          <w:szCs w:val="22"/>
        </w:rPr>
        <w:t>в соответствии с Протоколами</w:t>
      </w:r>
      <w:r w:rsidRPr="00906DFF">
        <w:rPr>
          <w:rStyle w:val="a3"/>
          <w:rFonts w:cs="Times New Roman"/>
          <w:sz w:val="22"/>
          <w:szCs w:val="22"/>
        </w:rPr>
        <w:t xml:space="preserve"> </w:t>
      </w:r>
      <w:r w:rsidR="00DC1E4B" w:rsidRPr="00906DFF">
        <w:rPr>
          <w:rStyle w:val="a3"/>
          <w:rFonts w:cs="Times New Roman"/>
          <w:sz w:val="22"/>
          <w:szCs w:val="22"/>
        </w:rPr>
        <w:t>результатов открытых торгов</w:t>
      </w:r>
      <w:r w:rsidR="00906DFF" w:rsidRPr="00906DFF">
        <w:rPr>
          <w:rStyle w:val="a3"/>
          <w:rFonts w:cs="Times New Roman"/>
          <w:sz w:val="22"/>
          <w:szCs w:val="22"/>
        </w:rPr>
        <w:t xml:space="preserve"> </w:t>
      </w:r>
      <w:r w:rsidR="00EC5822" w:rsidRPr="00906DFF">
        <w:rPr>
          <w:rStyle w:val="a9"/>
          <w:rFonts w:cs="Times New Roman"/>
          <w:b w:val="0"/>
          <w:i/>
          <w:sz w:val="22"/>
          <w:szCs w:val="22"/>
        </w:rPr>
        <w:t xml:space="preserve">№ </w:t>
      </w:r>
      <w:r w:rsidR="00343C0E">
        <w:rPr>
          <w:rStyle w:val="ubi1"/>
          <w:rFonts w:cs="Times New Roman"/>
          <w:b w:val="0"/>
          <w:i w:val="0"/>
          <w:sz w:val="22"/>
          <w:szCs w:val="22"/>
        </w:rPr>
        <w:t>____</w:t>
      </w:r>
      <w:r w:rsidR="00DC1E4B" w:rsidRPr="00906DFF">
        <w:rPr>
          <w:rStyle w:val="a3"/>
          <w:rFonts w:cs="Times New Roman"/>
          <w:sz w:val="22"/>
          <w:szCs w:val="22"/>
        </w:rPr>
        <w:t xml:space="preserve"> по продаже имущества</w:t>
      </w:r>
      <w:r w:rsidR="00EC5822" w:rsidRPr="00906DFF">
        <w:rPr>
          <w:rStyle w:val="a3"/>
          <w:rFonts w:cs="Times New Roman"/>
          <w:sz w:val="22"/>
          <w:szCs w:val="22"/>
        </w:rPr>
        <w:t xml:space="preserve"> </w:t>
      </w:r>
      <w:r w:rsidR="000203F2" w:rsidRPr="000203F2">
        <w:rPr>
          <w:rStyle w:val="21"/>
          <w:rFonts w:cs="Times New Roman"/>
          <w:b w:val="0"/>
          <w:sz w:val="22"/>
          <w:szCs w:val="22"/>
        </w:rPr>
        <w:t>Викулина Е.Е. (ИНН 481101624520)</w:t>
      </w:r>
      <w:r w:rsidR="0071665E" w:rsidRPr="00906DFF">
        <w:rPr>
          <w:rFonts w:cs="Times New Roman"/>
          <w:sz w:val="22"/>
          <w:szCs w:val="22"/>
          <w:shd w:val="clear" w:color="auto" w:fill="FAFAF9"/>
        </w:rPr>
        <w:t>,</w:t>
      </w:r>
      <w:r w:rsidR="00EC5822" w:rsidRPr="00906DFF">
        <w:rPr>
          <w:rFonts w:cs="Times New Roman"/>
          <w:sz w:val="22"/>
          <w:szCs w:val="22"/>
          <w:shd w:val="clear" w:color="auto" w:fill="FAFAF9"/>
        </w:rPr>
        <w:t xml:space="preserve"> </w:t>
      </w:r>
      <w:r w:rsidRPr="00906DFF">
        <w:rPr>
          <w:rStyle w:val="a3"/>
          <w:rFonts w:cs="Times New Roman"/>
          <w:sz w:val="22"/>
          <w:szCs w:val="22"/>
        </w:rPr>
        <w:t>составляет</w:t>
      </w:r>
      <w:r w:rsidR="0071665E" w:rsidRPr="00906DFF">
        <w:rPr>
          <w:rStyle w:val="a3"/>
          <w:rFonts w:cs="Times New Roman"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5"/>
        <w:gridCol w:w="3195"/>
        <w:gridCol w:w="3008"/>
      </w:tblGrid>
      <w:tr w:rsidR="00906DFF" w:rsidRPr="00906DFF" w14:paraId="4A6A42F8" w14:textId="77777777" w:rsidTr="00906DFF">
        <w:tc>
          <w:tcPr>
            <w:tcW w:w="3568" w:type="dxa"/>
            <w:shd w:val="clear" w:color="auto" w:fill="auto"/>
          </w:tcPr>
          <w:p w14:paraId="6E05BB12" w14:textId="77777777" w:rsidR="0071665E" w:rsidRPr="00906DFF" w:rsidRDefault="0071665E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</w:rPr>
            </w:pPr>
            <w:r w:rsidRPr="00906DFF">
              <w:rPr>
                <w:rStyle w:val="a3"/>
                <w:rFonts w:cs="Times New Roman"/>
                <w:sz w:val="22"/>
                <w:szCs w:val="22"/>
              </w:rPr>
              <w:t>№ лота</w:t>
            </w:r>
          </w:p>
        </w:tc>
        <w:tc>
          <w:tcPr>
            <w:tcW w:w="3230" w:type="dxa"/>
            <w:shd w:val="clear" w:color="auto" w:fill="auto"/>
          </w:tcPr>
          <w:p w14:paraId="6CE68E7B" w14:textId="77777777" w:rsidR="0071665E" w:rsidRPr="000203F2" w:rsidRDefault="0071665E" w:rsidP="000203F2">
            <w:pPr>
              <w:pStyle w:val="a4"/>
              <w:shd w:val="clear" w:color="auto" w:fill="auto"/>
              <w:spacing w:line="240" w:lineRule="auto"/>
              <w:ind w:firstLine="284"/>
              <w:rPr>
                <w:rStyle w:val="ib1"/>
                <w:rFonts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0203F2">
              <w:rPr>
                <w:rStyle w:val="ib1"/>
                <w:rFonts w:cs="Times New Roman"/>
                <w:b w:val="0"/>
                <w:bCs w:val="0"/>
                <w:i w:val="0"/>
                <w:iCs w:val="0"/>
                <w:sz w:val="22"/>
                <w:szCs w:val="22"/>
              </w:rPr>
              <w:t>Цена</w:t>
            </w:r>
          </w:p>
        </w:tc>
        <w:tc>
          <w:tcPr>
            <w:tcW w:w="3106" w:type="dxa"/>
            <w:shd w:val="clear" w:color="auto" w:fill="auto"/>
          </w:tcPr>
          <w:p w14:paraId="63F50914" w14:textId="77777777" w:rsidR="0071665E" w:rsidRPr="00906DFF" w:rsidRDefault="0071665E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</w:rPr>
            </w:pPr>
          </w:p>
        </w:tc>
      </w:tr>
      <w:tr w:rsidR="00906DFF" w:rsidRPr="00906DFF" w14:paraId="2911A94A" w14:textId="77777777" w:rsidTr="00906DFF">
        <w:tc>
          <w:tcPr>
            <w:tcW w:w="3568" w:type="dxa"/>
            <w:shd w:val="clear" w:color="auto" w:fill="auto"/>
          </w:tcPr>
          <w:p w14:paraId="699803DA" w14:textId="77777777" w:rsidR="0071665E" w:rsidRPr="00906DFF" w:rsidRDefault="007A1D5F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</w:rPr>
            </w:pPr>
            <w:r>
              <w:rPr>
                <w:rStyle w:val="a3"/>
                <w:rFonts w:cs="Times New Roman"/>
                <w:sz w:val="22"/>
                <w:szCs w:val="22"/>
              </w:rPr>
              <w:t>Лот №</w:t>
            </w:r>
          </w:p>
        </w:tc>
        <w:tc>
          <w:tcPr>
            <w:tcW w:w="3230" w:type="dxa"/>
            <w:shd w:val="clear" w:color="auto" w:fill="auto"/>
          </w:tcPr>
          <w:p w14:paraId="07D8A148" w14:textId="77777777" w:rsidR="0071665E" w:rsidRPr="00906DFF" w:rsidRDefault="00343C0E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</w:rPr>
            </w:pPr>
            <w:r>
              <w:rPr>
                <w:rStyle w:val="ib1"/>
                <w:rFonts w:cs="Times New Roman"/>
                <w:sz w:val="22"/>
                <w:szCs w:val="22"/>
              </w:rPr>
              <w:t xml:space="preserve">                  </w:t>
            </w:r>
            <w:r w:rsidR="0071665E" w:rsidRPr="00906DFF">
              <w:rPr>
                <w:rFonts w:cs="Times New Roman"/>
                <w:sz w:val="22"/>
                <w:szCs w:val="22"/>
              </w:rPr>
              <w:t> рублей</w:t>
            </w:r>
          </w:p>
        </w:tc>
        <w:tc>
          <w:tcPr>
            <w:tcW w:w="3106" w:type="dxa"/>
            <w:shd w:val="clear" w:color="auto" w:fill="auto"/>
          </w:tcPr>
          <w:p w14:paraId="1CB00DE4" w14:textId="77777777" w:rsidR="0071665E" w:rsidRPr="00906DFF" w:rsidRDefault="0071665E" w:rsidP="00134CF1">
            <w:pPr>
              <w:pStyle w:val="a4"/>
              <w:shd w:val="clear" w:color="auto" w:fill="auto"/>
              <w:spacing w:line="240" w:lineRule="auto"/>
              <w:ind w:firstLine="284"/>
              <w:jc w:val="both"/>
              <w:rPr>
                <w:rStyle w:val="a3"/>
                <w:rFonts w:cs="Times New Roman"/>
                <w:sz w:val="22"/>
                <w:szCs w:val="22"/>
              </w:rPr>
            </w:pPr>
          </w:p>
        </w:tc>
      </w:tr>
    </w:tbl>
    <w:p w14:paraId="25983DF9" w14:textId="77777777" w:rsidR="00E332A1" w:rsidRDefault="00E332A1" w:rsidP="00134CF1">
      <w:pPr>
        <w:pStyle w:val="a4"/>
        <w:shd w:val="clear" w:color="auto" w:fill="auto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</w:rPr>
      </w:pPr>
    </w:p>
    <w:p w14:paraId="5C8E34E0" w14:textId="77777777" w:rsidR="0071665E" w:rsidRPr="00906DFF" w:rsidRDefault="0033607D" w:rsidP="00134CF1">
      <w:pPr>
        <w:pStyle w:val="a4"/>
        <w:shd w:val="clear" w:color="auto" w:fill="auto"/>
        <w:spacing w:line="240" w:lineRule="auto"/>
        <w:ind w:firstLine="284"/>
        <w:jc w:val="both"/>
        <w:rPr>
          <w:rStyle w:val="a3"/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Общая стоимость Имущества по настоящему договору </w:t>
      </w:r>
      <w:r w:rsidR="007A1D5F">
        <w:rPr>
          <w:rStyle w:val="a3"/>
          <w:rFonts w:cs="Times New Roman"/>
          <w:b/>
          <w:sz w:val="22"/>
          <w:szCs w:val="22"/>
        </w:rPr>
        <w:t xml:space="preserve">составляет </w:t>
      </w:r>
      <w:r w:rsidR="00343C0E">
        <w:rPr>
          <w:rStyle w:val="a3"/>
          <w:rFonts w:cs="Times New Roman"/>
          <w:b/>
          <w:sz w:val="22"/>
          <w:szCs w:val="22"/>
        </w:rPr>
        <w:t>______</w:t>
      </w:r>
      <w:r w:rsidRPr="00134CF1">
        <w:rPr>
          <w:rStyle w:val="a3"/>
          <w:rFonts w:cs="Times New Roman"/>
          <w:b/>
          <w:sz w:val="22"/>
          <w:szCs w:val="22"/>
        </w:rPr>
        <w:t xml:space="preserve"> (</w:t>
      </w:r>
      <w:r w:rsidR="00343C0E">
        <w:rPr>
          <w:rStyle w:val="a3"/>
          <w:rFonts w:cs="Times New Roman"/>
          <w:b/>
          <w:sz w:val="22"/>
          <w:szCs w:val="22"/>
        </w:rPr>
        <w:t>____</w:t>
      </w:r>
      <w:r w:rsidRPr="00134CF1">
        <w:rPr>
          <w:rStyle w:val="a3"/>
          <w:rFonts w:cs="Times New Roman"/>
          <w:b/>
          <w:sz w:val="22"/>
          <w:szCs w:val="22"/>
        </w:rPr>
        <w:t>) рублей 00 копеек, НДС не облагается</w:t>
      </w:r>
      <w:r w:rsidRPr="00906DFF">
        <w:rPr>
          <w:rStyle w:val="a3"/>
          <w:rFonts w:cs="Times New Roman"/>
          <w:sz w:val="22"/>
          <w:szCs w:val="22"/>
        </w:rPr>
        <w:t>.</w:t>
      </w:r>
    </w:p>
    <w:p w14:paraId="568F50C9" w14:textId="77777777" w:rsidR="006B474F" w:rsidRPr="00E63A1E" w:rsidRDefault="006B474F" w:rsidP="002120AD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E63A1E">
        <w:rPr>
          <w:rStyle w:val="a3"/>
          <w:rFonts w:cs="Times New Roman"/>
          <w:sz w:val="22"/>
          <w:szCs w:val="22"/>
        </w:rPr>
        <w:lastRenderedPageBreak/>
        <w:t>Внесенный Покупателем на счет Органи</w:t>
      </w:r>
      <w:r w:rsidR="00E332A1">
        <w:rPr>
          <w:rStyle w:val="a3"/>
          <w:rFonts w:cs="Times New Roman"/>
          <w:sz w:val="22"/>
          <w:szCs w:val="22"/>
        </w:rPr>
        <w:t xml:space="preserve">затора торгов задаток (Платежное поручение </w:t>
      </w:r>
      <w:r w:rsidR="00343C0E">
        <w:rPr>
          <w:rStyle w:val="a3"/>
          <w:rFonts w:cs="Times New Roman"/>
          <w:sz w:val="22"/>
          <w:szCs w:val="22"/>
        </w:rPr>
        <w:t>№_____ от _____</w:t>
      </w:r>
      <w:r w:rsidRPr="00E63A1E">
        <w:rPr>
          <w:rStyle w:val="a3"/>
          <w:rFonts w:cs="Times New Roman"/>
          <w:sz w:val="22"/>
          <w:szCs w:val="22"/>
        </w:rPr>
        <w:t xml:space="preserve">) для участия в торгах по продаже Имущества в размере </w:t>
      </w:r>
      <w:r w:rsidR="00343C0E">
        <w:rPr>
          <w:rStyle w:val="a3"/>
          <w:rFonts w:cs="Times New Roman"/>
          <w:sz w:val="22"/>
          <w:szCs w:val="22"/>
        </w:rPr>
        <w:t>_____</w:t>
      </w:r>
      <w:r w:rsidR="007A1D5F" w:rsidRPr="00E63A1E">
        <w:rPr>
          <w:rStyle w:val="a3"/>
          <w:rFonts w:cs="Times New Roman"/>
          <w:sz w:val="22"/>
          <w:szCs w:val="22"/>
        </w:rPr>
        <w:t>(</w:t>
      </w:r>
      <w:r w:rsidR="00343C0E">
        <w:rPr>
          <w:rStyle w:val="a3"/>
          <w:rFonts w:cs="Times New Roman"/>
          <w:sz w:val="22"/>
          <w:szCs w:val="22"/>
        </w:rPr>
        <w:t>_______</w:t>
      </w:r>
      <w:r w:rsidR="007A1D5F" w:rsidRPr="00E63A1E">
        <w:rPr>
          <w:rStyle w:val="a3"/>
          <w:rFonts w:cs="Times New Roman"/>
          <w:sz w:val="22"/>
          <w:szCs w:val="22"/>
        </w:rPr>
        <w:t>) рублей 00 копеек, НДС не облагается,</w:t>
      </w:r>
      <w:r w:rsidRPr="00E63A1E">
        <w:rPr>
          <w:rStyle w:val="a3"/>
          <w:rFonts w:cs="Times New Roman"/>
          <w:sz w:val="22"/>
          <w:szCs w:val="22"/>
        </w:rPr>
        <w:t xml:space="preserve"> засчитывается в счёт оплаты приобретаемого Имущества по настоящему Договору (в соответствии с частью 5 статьи 448 ГК РФ).</w:t>
      </w:r>
    </w:p>
    <w:p w14:paraId="531B1FF0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E63A1E">
        <w:rPr>
          <w:rStyle w:val="a3"/>
          <w:rFonts w:cs="Times New Roman"/>
          <w:sz w:val="22"/>
          <w:szCs w:val="22"/>
        </w:rPr>
        <w:t xml:space="preserve"> Покупатель обязуется в течение 30 (тридцати) календарных</w:t>
      </w:r>
      <w:r w:rsidRPr="00906DFF">
        <w:rPr>
          <w:rStyle w:val="a3"/>
          <w:rFonts w:cs="Times New Roman"/>
          <w:sz w:val="22"/>
          <w:szCs w:val="22"/>
        </w:rPr>
        <w:t xml:space="preserve"> дней с даты подписания настоящего Договора оплатить оставшуюся цену Имущества в размере </w:t>
      </w:r>
      <w:r w:rsidR="00343C0E">
        <w:rPr>
          <w:rStyle w:val="a3"/>
          <w:rFonts w:cs="Times New Roman"/>
          <w:sz w:val="22"/>
          <w:szCs w:val="22"/>
        </w:rPr>
        <w:t>______</w:t>
      </w:r>
      <w:r w:rsidR="00E332A1">
        <w:rPr>
          <w:rStyle w:val="a3"/>
          <w:rFonts w:cs="Times New Roman"/>
          <w:sz w:val="22"/>
          <w:szCs w:val="22"/>
        </w:rPr>
        <w:t xml:space="preserve"> (</w:t>
      </w:r>
      <w:r w:rsidR="00343C0E">
        <w:rPr>
          <w:rStyle w:val="a3"/>
          <w:rFonts w:cs="Times New Roman"/>
          <w:sz w:val="22"/>
          <w:szCs w:val="22"/>
        </w:rPr>
        <w:t>_______</w:t>
      </w:r>
      <w:r w:rsidR="00E332A1">
        <w:rPr>
          <w:rStyle w:val="a3"/>
          <w:rFonts w:cs="Times New Roman"/>
          <w:sz w:val="22"/>
          <w:szCs w:val="22"/>
        </w:rPr>
        <w:t>)</w:t>
      </w:r>
      <w:r w:rsidR="0033607D" w:rsidRPr="00906DFF">
        <w:rPr>
          <w:rStyle w:val="a3"/>
          <w:rFonts w:cs="Times New Roman"/>
          <w:sz w:val="22"/>
          <w:szCs w:val="22"/>
        </w:rPr>
        <w:t xml:space="preserve"> рублей 00 копеек,</w:t>
      </w:r>
      <w:r w:rsidRPr="00906DFF">
        <w:rPr>
          <w:rStyle w:val="a3"/>
          <w:rFonts w:cs="Times New Roman"/>
          <w:sz w:val="22"/>
          <w:szCs w:val="22"/>
        </w:rPr>
        <w:t xml:space="preserve"> НДС не облагается</w:t>
      </w:r>
      <w:r w:rsidR="0033607D" w:rsidRPr="00906DFF">
        <w:rPr>
          <w:rStyle w:val="a3"/>
          <w:rFonts w:cs="Times New Roman"/>
          <w:sz w:val="22"/>
          <w:szCs w:val="22"/>
        </w:rPr>
        <w:t>,</w:t>
      </w:r>
      <w:r w:rsidRPr="00906DFF">
        <w:rPr>
          <w:rStyle w:val="a3"/>
          <w:rFonts w:cs="Times New Roman"/>
          <w:sz w:val="22"/>
          <w:szCs w:val="22"/>
        </w:rPr>
        <w:t xml:space="preserve"> путем перечисления денежных средств на счет Должника, указанный в Разделе 8 настоящего Договора.</w:t>
      </w:r>
    </w:p>
    <w:p w14:paraId="52A509C3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207453EF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after="240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Обязательства Покупателя по оплате цены продажи Имущества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в Разделе 8 настоящего Договора.</w:t>
      </w:r>
    </w:p>
    <w:p w14:paraId="29C4C65A" w14:textId="77777777" w:rsidR="006B474F" w:rsidRPr="00906DFF" w:rsidRDefault="006B474F" w:rsidP="00134CF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284"/>
        <w:jc w:val="center"/>
        <w:rPr>
          <w:rFonts w:cs="Times New Roman"/>
          <w:sz w:val="22"/>
          <w:szCs w:val="22"/>
        </w:rPr>
      </w:pPr>
      <w:bookmarkStart w:id="2" w:name="bookmark2"/>
      <w:r w:rsidRPr="00906DFF">
        <w:rPr>
          <w:rStyle w:val="21"/>
          <w:rFonts w:cs="Times New Roman"/>
          <w:sz w:val="22"/>
          <w:szCs w:val="22"/>
        </w:rPr>
        <w:t>ПЕРЕДАЧА ИМУЩЕСТВА</w:t>
      </w:r>
      <w:bookmarkEnd w:id="2"/>
    </w:p>
    <w:p w14:paraId="7CFA2BF4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Имущество передается по месту его нахождения.</w:t>
      </w:r>
    </w:p>
    <w:p w14:paraId="247537DD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Передача Имущества Продавцом и принятие его Покупателем осуществляется по подписываемому сторонами передаточному акту.</w:t>
      </w:r>
    </w:p>
    <w:p w14:paraId="3FECD574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Передача Имущества должна быть осуществлена в течение 5 (пяти) рабочих дней со дня его полной оплаты.</w:t>
      </w:r>
    </w:p>
    <w:p w14:paraId="7BC59782" w14:textId="77777777" w:rsidR="006B474F" w:rsidRPr="00906DFF" w:rsidRDefault="006B474F" w:rsidP="00134CF1">
      <w:pPr>
        <w:pStyle w:val="a4"/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Обязанность Продавца по передаче Имущества Покупателю считается исполненной в момент предоставления Имущества в распоряжение Покупателя, если в предусмотренный</w:t>
      </w:r>
    </w:p>
    <w:p w14:paraId="6652444B" w14:textId="77777777" w:rsidR="006B474F" w:rsidRPr="00906DFF" w:rsidRDefault="006B474F" w:rsidP="00134CF1">
      <w:pPr>
        <w:pStyle w:val="a4"/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настоящим пунктом срок Имущество готово к передаче в месте его нахождения и Покупатель осведомлен о готовности Имущества к передаче.</w:t>
      </w:r>
    </w:p>
    <w:p w14:paraId="7D12EB00" w14:textId="77777777" w:rsidR="006B474F" w:rsidRPr="00906DFF" w:rsidRDefault="006B474F" w:rsidP="00134CF1">
      <w:pPr>
        <w:pStyle w:val="a4"/>
        <w:shd w:val="clear" w:color="auto" w:fill="auto"/>
        <w:spacing w:after="169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4.4. 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59CE6592" w14:textId="77777777" w:rsidR="006B474F" w:rsidRPr="00906DFF" w:rsidRDefault="006B474F" w:rsidP="00134CF1">
      <w:pPr>
        <w:pStyle w:val="22"/>
        <w:keepNext/>
        <w:keepLines/>
        <w:numPr>
          <w:ilvl w:val="0"/>
          <w:numId w:val="1"/>
        </w:numPr>
        <w:shd w:val="clear" w:color="auto" w:fill="auto"/>
        <w:spacing w:before="0" w:line="240" w:lineRule="auto"/>
        <w:ind w:firstLine="284"/>
        <w:jc w:val="center"/>
        <w:rPr>
          <w:rFonts w:cs="Times New Roman"/>
          <w:sz w:val="22"/>
          <w:szCs w:val="22"/>
        </w:rPr>
      </w:pPr>
      <w:bookmarkStart w:id="3" w:name="bookmark3"/>
      <w:r w:rsidRPr="00906DFF">
        <w:rPr>
          <w:rStyle w:val="21"/>
          <w:rFonts w:cs="Times New Roman"/>
          <w:sz w:val="22"/>
          <w:szCs w:val="22"/>
        </w:rPr>
        <w:t>ОТВЕТСТВЕННОСТЬ СТОРОН</w:t>
      </w:r>
      <w:bookmarkEnd w:id="3"/>
    </w:p>
    <w:p w14:paraId="5E1B7491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tabs>
          <w:tab w:val="left" w:pos="1122"/>
        </w:tabs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Стороны несут ответственность за неисполнение или ненадлежащие исполнение условий настоящего договора в соответствии с действующим законодательством.</w:t>
      </w:r>
    </w:p>
    <w:p w14:paraId="5E53D968" w14:textId="77777777" w:rsidR="006B474F" w:rsidRPr="00906DFF" w:rsidRDefault="006B474F" w:rsidP="00134CF1">
      <w:pPr>
        <w:pStyle w:val="a4"/>
        <w:numPr>
          <w:ilvl w:val="0"/>
          <w:numId w:val="5"/>
        </w:numPr>
        <w:shd w:val="clear" w:color="auto" w:fill="auto"/>
        <w:tabs>
          <w:tab w:val="left" w:pos="1070"/>
        </w:tabs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Сторона, ненадлежащим образом исполнившая свои обязательства по настоящему договору, обязана возместить другой стороне все возникшие в связи с этим убытки.</w:t>
      </w:r>
    </w:p>
    <w:p w14:paraId="51C858DA" w14:textId="77777777" w:rsidR="006B474F" w:rsidRPr="00906DFF" w:rsidRDefault="006B474F" w:rsidP="00134CF1">
      <w:pPr>
        <w:pStyle w:val="a4"/>
        <w:numPr>
          <w:ilvl w:val="0"/>
          <w:numId w:val="6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 случае нарушения Покупателем срока оплаты имущества, установленного в п. 3.3 настоящего Договора, настоящий Договор может быть расторгнут Продавцом в одностороннем порядке, письменно уведомив Покупателя о прекращении действия настоящего Договора. В этом случае задаток, внесенный Покупателем, ему не возвращается, а включается в состав имущества Продавца.</w:t>
      </w:r>
    </w:p>
    <w:p w14:paraId="0E057685" w14:textId="77777777" w:rsidR="006B474F" w:rsidRPr="00906DFF" w:rsidRDefault="006B474F" w:rsidP="00134CF1">
      <w:pPr>
        <w:pStyle w:val="a4"/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3.2. настоящего Договора.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02A07F32" w14:textId="77777777" w:rsidR="006B474F" w:rsidRPr="00906DFF" w:rsidRDefault="006B474F" w:rsidP="00134CF1">
      <w:pPr>
        <w:pStyle w:val="a4"/>
        <w:numPr>
          <w:ilvl w:val="0"/>
          <w:numId w:val="6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 случае уклонения Покупателя от фактического принятия Имущества в установленный в настоящем Договоре срок он уплачивает Продавцу пеню в размере 0,1% от общей стоимости Имущества за каждый день просрочки, но не более 10% от этой стоимости.</w:t>
      </w:r>
    </w:p>
    <w:p w14:paraId="623C6173" w14:textId="77777777" w:rsidR="006B474F" w:rsidRPr="00906DFF" w:rsidRDefault="006B474F" w:rsidP="00134CF1">
      <w:pPr>
        <w:pStyle w:val="a4"/>
        <w:numPr>
          <w:ilvl w:val="0"/>
          <w:numId w:val="6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3.2. настоящего Договора</w:t>
      </w:r>
    </w:p>
    <w:p w14:paraId="41737323" w14:textId="77777777" w:rsidR="006B474F" w:rsidRPr="00906DFF" w:rsidRDefault="006B474F" w:rsidP="000203F2">
      <w:pPr>
        <w:pStyle w:val="a4"/>
        <w:shd w:val="clear" w:color="auto" w:fill="auto"/>
        <w:spacing w:after="180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0514E7F3" w14:textId="77777777" w:rsidR="006B474F" w:rsidRPr="00906DFF" w:rsidRDefault="006B474F" w:rsidP="00134CF1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284"/>
        <w:jc w:val="center"/>
        <w:rPr>
          <w:rFonts w:cs="Times New Roman"/>
          <w:sz w:val="22"/>
          <w:szCs w:val="22"/>
        </w:rPr>
      </w:pPr>
      <w:bookmarkStart w:id="4" w:name="bookmark4"/>
      <w:r w:rsidRPr="00906DFF">
        <w:rPr>
          <w:rStyle w:val="21"/>
          <w:rFonts w:cs="Times New Roman"/>
          <w:sz w:val="22"/>
          <w:szCs w:val="22"/>
        </w:rPr>
        <w:t>ПРОЧИЕ УСЛОВИЯ</w:t>
      </w:r>
      <w:bookmarkEnd w:id="4"/>
    </w:p>
    <w:p w14:paraId="0E130DC7" w14:textId="77777777" w:rsidR="006B474F" w:rsidRPr="00906DFF" w:rsidRDefault="006B474F" w:rsidP="000203F2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Настоящий Договор вступает в силу с момента его подписания и прекращает свое действие при:</w:t>
      </w:r>
    </w:p>
    <w:p w14:paraId="0C043D20" w14:textId="77777777" w:rsidR="006B474F" w:rsidRPr="00906DFF" w:rsidRDefault="006B474F" w:rsidP="00134CF1">
      <w:pPr>
        <w:pStyle w:val="a4"/>
        <w:numPr>
          <w:ilvl w:val="0"/>
          <w:numId w:val="7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надлежащем исполнении Сторонами своих обязательств;</w:t>
      </w:r>
    </w:p>
    <w:p w14:paraId="19A9A016" w14:textId="77777777" w:rsidR="006B474F" w:rsidRPr="00906DFF" w:rsidRDefault="006B474F" w:rsidP="00134CF1">
      <w:pPr>
        <w:pStyle w:val="a4"/>
        <w:numPr>
          <w:ilvl w:val="0"/>
          <w:numId w:val="7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расторжении в предусмотренных федеральным законодательством и настоящим Договором случаях;</w:t>
      </w:r>
    </w:p>
    <w:p w14:paraId="1B6F2CF5" w14:textId="77777777" w:rsidR="006B474F" w:rsidRPr="00906DFF" w:rsidRDefault="006B474F" w:rsidP="00134CF1">
      <w:pPr>
        <w:pStyle w:val="a4"/>
        <w:numPr>
          <w:ilvl w:val="0"/>
          <w:numId w:val="7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возникновении иных оснований, предусмотренных законодательством Российской Федерации.</w:t>
      </w:r>
    </w:p>
    <w:p w14:paraId="131C78FD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Любые изменения и дополнения к настоящему Договору действительны только в том случае, </w:t>
      </w:r>
      <w:r w:rsidRPr="00906DFF">
        <w:rPr>
          <w:rStyle w:val="a3"/>
          <w:rFonts w:cs="Times New Roman"/>
          <w:sz w:val="22"/>
          <w:szCs w:val="22"/>
        </w:rPr>
        <w:lastRenderedPageBreak/>
        <w:t>если они совершены в письменной форме и подписаны Сторонами или надлежаще уполномоченными на то представителями Сторон.</w:t>
      </w:r>
    </w:p>
    <w:p w14:paraId="465A4E69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Все уведомления и сообщения должны направляться в письменной форме.</w:t>
      </w:r>
    </w:p>
    <w:p w14:paraId="117EFD72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line="240" w:lineRule="auto"/>
        <w:ind w:firstLine="284"/>
        <w:jc w:val="left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Во всем остальном, что не предусмотрено настоящим Договором, Стороны руководствуются федеральным законодательством.</w:t>
      </w:r>
    </w:p>
    <w:p w14:paraId="4FCDB616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spacing w:before="100" w:beforeAutospacing="1" w:after="100" w:afterAutospacing="1" w:line="240" w:lineRule="auto"/>
        <w:ind w:firstLine="284"/>
        <w:jc w:val="both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</w:t>
      </w:r>
      <w:r w:rsidR="0033607D" w:rsidRPr="00906DFF">
        <w:rPr>
          <w:rFonts w:cs="Times New Roman"/>
          <w:sz w:val="22"/>
          <w:szCs w:val="22"/>
        </w:rPr>
        <w:t xml:space="preserve"> </w:t>
      </w:r>
      <w:r w:rsidRPr="00906DFF">
        <w:rPr>
          <w:rStyle w:val="a3"/>
          <w:rFonts w:cs="Times New Roman"/>
          <w:sz w:val="22"/>
          <w:szCs w:val="22"/>
        </w:rPr>
        <w:t>переговоров спорных вопросов споры разрешаются в суде в соответствии с его подведомственностью.</w:t>
      </w:r>
    </w:p>
    <w:p w14:paraId="21CF4243" w14:textId="77777777" w:rsidR="006B474F" w:rsidRPr="00906DFF" w:rsidRDefault="006B474F" w:rsidP="00134CF1">
      <w:pPr>
        <w:pStyle w:val="20"/>
        <w:numPr>
          <w:ilvl w:val="0"/>
          <w:numId w:val="1"/>
        </w:numPr>
        <w:shd w:val="clear" w:color="auto" w:fill="auto"/>
        <w:spacing w:before="100" w:beforeAutospacing="1" w:after="100" w:afterAutospacing="1" w:line="240" w:lineRule="auto"/>
        <w:ind w:firstLine="284"/>
        <w:rPr>
          <w:rFonts w:cs="Times New Roman"/>
          <w:sz w:val="22"/>
          <w:szCs w:val="22"/>
        </w:rPr>
      </w:pPr>
      <w:bookmarkStart w:id="5" w:name="bookmark5"/>
      <w:r w:rsidRPr="00906DFF">
        <w:rPr>
          <w:rStyle w:val="2"/>
          <w:rFonts w:cs="Times New Roman"/>
          <w:sz w:val="22"/>
          <w:szCs w:val="22"/>
        </w:rPr>
        <w:t>ЗАКЛЮЧИТЕЛЬНЫЕ ПОЛОЖЕНИЯ</w:t>
      </w:r>
      <w:bookmarkEnd w:id="5"/>
    </w:p>
    <w:p w14:paraId="272DB6C5" w14:textId="77777777" w:rsidR="006B474F" w:rsidRPr="00906DFF" w:rsidRDefault="006B474F" w:rsidP="00134CF1">
      <w:pPr>
        <w:pStyle w:val="a4"/>
        <w:numPr>
          <w:ilvl w:val="1"/>
          <w:numId w:val="1"/>
        </w:numPr>
        <w:shd w:val="clear" w:color="auto" w:fill="auto"/>
        <w:tabs>
          <w:tab w:val="left" w:pos="1106"/>
        </w:tabs>
        <w:spacing w:before="100" w:beforeAutospacing="1" w:after="100" w:afterAutospacing="1" w:line="240" w:lineRule="auto"/>
        <w:ind w:firstLine="284"/>
        <w:jc w:val="both"/>
        <w:rPr>
          <w:rStyle w:val="a3"/>
          <w:rFonts w:cs="Times New Roman"/>
          <w:sz w:val="22"/>
          <w:szCs w:val="22"/>
        </w:rPr>
      </w:pPr>
      <w:r w:rsidRPr="00906DFF">
        <w:rPr>
          <w:rStyle w:val="a3"/>
          <w:rFonts w:cs="Times New Roman"/>
          <w:sz w:val="22"/>
          <w:szCs w:val="22"/>
        </w:rPr>
        <w:t xml:space="preserve">Настоящий Договор составлен в трех экземплярах, имеющих одинаковую юридическую силу, по одному экземпляру для Продавца и Покупателя, один экземпляр для предоставления в </w:t>
      </w:r>
      <w:r w:rsidR="0033607D" w:rsidRPr="00906DFF">
        <w:rPr>
          <w:rStyle w:val="a3"/>
          <w:rFonts w:cs="Times New Roman"/>
          <w:sz w:val="22"/>
          <w:szCs w:val="22"/>
        </w:rPr>
        <w:t>Федеральную службу государственной регистрации, кадастра и картографии (Росреестр)</w:t>
      </w:r>
      <w:r w:rsidRPr="00906DFF">
        <w:rPr>
          <w:rStyle w:val="a3"/>
          <w:rFonts w:cs="Times New Roman"/>
          <w:sz w:val="22"/>
          <w:szCs w:val="22"/>
        </w:rPr>
        <w:t>.</w:t>
      </w:r>
    </w:p>
    <w:p w14:paraId="1FC96069" w14:textId="77777777" w:rsidR="00DC1E4B" w:rsidRPr="00906DFF" w:rsidRDefault="00DC1E4B" w:rsidP="00906DFF">
      <w:pPr>
        <w:pStyle w:val="a4"/>
        <w:shd w:val="clear" w:color="auto" w:fill="auto"/>
        <w:tabs>
          <w:tab w:val="left" w:pos="1106"/>
        </w:tabs>
        <w:spacing w:before="100" w:beforeAutospacing="1" w:after="100" w:afterAutospacing="1" w:line="240" w:lineRule="auto"/>
        <w:ind w:firstLine="284"/>
        <w:rPr>
          <w:rFonts w:cs="Times New Roman"/>
          <w:sz w:val="22"/>
          <w:szCs w:val="22"/>
        </w:rPr>
      </w:pPr>
      <w:r w:rsidRPr="00906DFF">
        <w:rPr>
          <w:rStyle w:val="a3"/>
          <w:rFonts w:cs="Times New Roman"/>
          <w:b/>
          <w:bCs/>
          <w:sz w:val="22"/>
          <w:szCs w:val="22"/>
        </w:rPr>
        <w:t>8.</w:t>
      </w:r>
      <w:r w:rsidRPr="00906DFF">
        <w:rPr>
          <w:rStyle w:val="a3"/>
          <w:rFonts w:cs="Times New Roman"/>
          <w:sz w:val="22"/>
          <w:szCs w:val="22"/>
        </w:rPr>
        <w:t xml:space="preserve"> РЕКВИЗИТЫ И ПОДПИСИ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4"/>
        <w:gridCol w:w="4892"/>
      </w:tblGrid>
      <w:tr w:rsidR="00906DFF" w:rsidRPr="00906DFF" w14:paraId="1F70B02A" w14:textId="77777777" w:rsidTr="00251DFB">
        <w:tc>
          <w:tcPr>
            <w:tcW w:w="5006" w:type="dxa"/>
            <w:shd w:val="clear" w:color="auto" w:fill="auto"/>
          </w:tcPr>
          <w:p w14:paraId="0B846281" w14:textId="77777777" w:rsidR="006B474F" w:rsidRPr="00906DFF" w:rsidRDefault="00906DFF" w:rsidP="00906DFF">
            <w:pPr>
              <w:spacing w:before="100" w:beforeAutospacing="1" w:after="100" w:afterAutospacing="1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06DF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Продавец</w:t>
            </w:r>
          </w:p>
        </w:tc>
        <w:tc>
          <w:tcPr>
            <w:tcW w:w="5006" w:type="dxa"/>
            <w:shd w:val="clear" w:color="auto" w:fill="auto"/>
          </w:tcPr>
          <w:p w14:paraId="70C3B7D7" w14:textId="77777777" w:rsidR="006B474F" w:rsidRPr="00906DFF" w:rsidRDefault="00906DFF" w:rsidP="00906DFF">
            <w:pPr>
              <w:spacing w:before="100" w:beforeAutospacing="1" w:after="100" w:afterAutospacing="1"/>
              <w:ind w:firstLine="284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906DFF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Покупатель</w:t>
            </w:r>
          </w:p>
        </w:tc>
      </w:tr>
      <w:tr w:rsidR="00906DFF" w:rsidRPr="00906DFF" w14:paraId="052001E5" w14:textId="77777777" w:rsidTr="00251DFB">
        <w:tc>
          <w:tcPr>
            <w:tcW w:w="5006" w:type="dxa"/>
            <w:shd w:val="clear" w:color="auto" w:fill="auto"/>
          </w:tcPr>
          <w:p w14:paraId="1E05379A" w14:textId="77777777" w:rsidR="00957FAA" w:rsidRPr="00957FAA" w:rsidRDefault="00957FAA" w:rsidP="00957FAA">
            <w:pPr>
              <w:ind w:firstLine="22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AFAF9"/>
              </w:rPr>
            </w:pPr>
            <w:r w:rsidRPr="00957FAA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AFAF9"/>
              </w:rPr>
              <w:t>Финансовый управляющий:</w:t>
            </w:r>
          </w:p>
          <w:p w14:paraId="0AE5D3A9" w14:textId="77777777" w:rsidR="00957FAA" w:rsidRDefault="00957FAA" w:rsidP="00957FAA">
            <w:pPr>
              <w:ind w:firstLine="22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AFAF9"/>
              </w:rPr>
            </w:pPr>
            <w:r w:rsidRPr="00957FAA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AFAF9"/>
              </w:rPr>
              <w:t xml:space="preserve">Базоев Вадим Владимирович </w:t>
            </w:r>
          </w:p>
          <w:p w14:paraId="3ECBF334" w14:textId="4791995C" w:rsidR="00957FAA" w:rsidRPr="003E60F6" w:rsidRDefault="00957FAA" w:rsidP="00957FAA">
            <w:pPr>
              <w:ind w:firstLine="22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</w:pPr>
            <w:r w:rsidRPr="003E60F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>(ИНН 773127933208, СНИЛС 127-798-943 29,</w:t>
            </w:r>
          </w:p>
          <w:p w14:paraId="313DEC1B" w14:textId="77777777" w:rsidR="00957FAA" w:rsidRPr="003E60F6" w:rsidRDefault="00957FAA" w:rsidP="00957FAA">
            <w:pPr>
              <w:ind w:firstLine="22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</w:pPr>
            <w:r w:rsidRPr="003E60F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>адрес для корреспонденции 121059, г. Москва,</w:t>
            </w:r>
          </w:p>
          <w:p w14:paraId="21FFB82A" w14:textId="2F9795F6" w:rsidR="00957FAA" w:rsidRPr="003E60F6" w:rsidRDefault="00957FAA" w:rsidP="00957FAA">
            <w:pPr>
              <w:ind w:firstLine="22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</w:pPr>
            <w:r w:rsidRPr="003E60F6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>Бережковская наб., д. 10, офис 200)</w:t>
            </w:r>
          </w:p>
          <w:p w14:paraId="4C2B7F44" w14:textId="77777777" w:rsidR="00957FAA" w:rsidRDefault="00957FAA" w:rsidP="00957FAA">
            <w:pPr>
              <w:ind w:firstLine="22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AFAF9"/>
              </w:rPr>
            </w:pPr>
          </w:p>
          <w:p w14:paraId="19C93A11" w14:textId="2E80E5E1" w:rsidR="008638BB" w:rsidRPr="008638BB" w:rsidRDefault="008638BB" w:rsidP="008638BB">
            <w:pPr>
              <w:ind w:firstLine="22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AFAF9"/>
              </w:rPr>
            </w:pPr>
            <w:r w:rsidRPr="008638BB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shd w:val="clear" w:color="auto" w:fill="FAFAF9"/>
              </w:rPr>
              <w:t>Викулин Евгений Евгеньевич</w:t>
            </w:r>
          </w:p>
          <w:p w14:paraId="7FD23A24" w14:textId="40EEB242" w:rsidR="008638BB" w:rsidRPr="008638BB" w:rsidRDefault="008638BB" w:rsidP="008638BB">
            <w:pPr>
              <w:ind w:firstLine="22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</w:pPr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 xml:space="preserve">(22.06.1979 г. рождения, место рождения: с. </w:t>
            </w:r>
            <w:proofErr w:type="spellStart"/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>Кривополянье</w:t>
            </w:r>
            <w:proofErr w:type="spellEnd"/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 xml:space="preserve"> </w:t>
            </w:r>
            <w:proofErr w:type="spellStart"/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>Чаплыгинского</w:t>
            </w:r>
            <w:proofErr w:type="spellEnd"/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 xml:space="preserve"> района Липецкой области, </w:t>
            </w:r>
            <w:proofErr w:type="spellStart"/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>зарег</w:t>
            </w:r>
            <w:proofErr w:type="spellEnd"/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 xml:space="preserve">.: г. Липецк, ул. </w:t>
            </w:r>
            <w:proofErr w:type="spellStart"/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>Балмочных</w:t>
            </w:r>
            <w:proofErr w:type="spellEnd"/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 xml:space="preserve"> С.Ф., д.16, кв.113, </w:t>
            </w:r>
          </w:p>
          <w:p w14:paraId="02A2F71D" w14:textId="77777777" w:rsidR="008638BB" w:rsidRPr="008638BB" w:rsidRDefault="008638BB" w:rsidP="008638BB">
            <w:pPr>
              <w:ind w:firstLine="22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</w:pPr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 xml:space="preserve">ОГРНИП 321482700044903, </w:t>
            </w:r>
          </w:p>
          <w:p w14:paraId="1C879ABE" w14:textId="3F0D7735" w:rsidR="008638BB" w:rsidRPr="008638BB" w:rsidRDefault="008638BB" w:rsidP="008638BB">
            <w:pPr>
              <w:ind w:firstLine="22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</w:pPr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 xml:space="preserve">ИНН 481101624520, </w:t>
            </w:r>
          </w:p>
          <w:p w14:paraId="09C475FA" w14:textId="3E3F46B0" w:rsidR="0033607D" w:rsidRPr="008638BB" w:rsidRDefault="008638BB" w:rsidP="008638BB">
            <w:pPr>
              <w:ind w:firstLine="22"/>
              <w:jc w:val="both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</w:pPr>
            <w:r w:rsidRPr="008638BB">
              <w:rPr>
                <w:rFonts w:ascii="Times New Roman" w:hAnsi="Times New Roman" w:cs="Times New Roman"/>
                <w:bCs/>
                <w:color w:val="auto"/>
                <w:sz w:val="22"/>
                <w:szCs w:val="22"/>
                <w:shd w:val="clear" w:color="auto" w:fill="FAFAF9"/>
              </w:rPr>
              <w:t>СНИЛС 019-576-989 10</w:t>
            </w:r>
          </w:p>
          <w:p w14:paraId="3E249CAE" w14:textId="77777777" w:rsidR="008638BB" w:rsidRDefault="008638BB" w:rsidP="00906DF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</w:pPr>
            <w:r w:rsidRPr="008638B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 xml:space="preserve">получатель Викулин Евгений Евгеньевич, </w:t>
            </w:r>
          </w:p>
          <w:p w14:paraId="722C3D58" w14:textId="77777777" w:rsidR="008638BB" w:rsidRDefault="008638BB" w:rsidP="00906DF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</w:pPr>
            <w:r w:rsidRPr="008638B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>ИНН 481101624520,</w:t>
            </w:r>
          </w:p>
          <w:p w14:paraId="2DDDF3F1" w14:textId="77777777" w:rsidR="008638BB" w:rsidRDefault="008638BB" w:rsidP="00906DFF">
            <w:pP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</w:pPr>
            <w:r w:rsidRPr="008638B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>р/с 40817810650226111465 в Филиал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>е</w:t>
            </w:r>
            <w:r w:rsidRPr="008638B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 xml:space="preserve"> «ЦЕНТРАЛЬНЫЙ» ПАО «Совкомбанк», </w:t>
            </w:r>
          </w:p>
          <w:p w14:paraId="70D4E145" w14:textId="14697C9B" w:rsidR="006B474F" w:rsidRPr="00906DFF" w:rsidRDefault="008638BB" w:rsidP="00906DFF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8638BB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AFAF9"/>
              </w:rPr>
              <w:t>БИК 045004763, к/с 30101810150040000763</w:t>
            </w:r>
          </w:p>
        </w:tc>
        <w:tc>
          <w:tcPr>
            <w:tcW w:w="5006" w:type="dxa"/>
            <w:shd w:val="clear" w:color="auto" w:fill="auto"/>
          </w:tcPr>
          <w:p w14:paraId="31D2F579" w14:textId="77777777" w:rsidR="0033607D" w:rsidRPr="00906DFF" w:rsidRDefault="000C1A43" w:rsidP="00343C0E">
            <w:pPr>
              <w:pStyle w:val="a4"/>
              <w:spacing w:before="100" w:beforeAutospacing="1" w:after="100" w:afterAutospacing="1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0C1A43">
              <w:rPr>
                <w:rStyle w:val="a5"/>
                <w:rFonts w:cs="Times New Roman"/>
                <w:sz w:val="22"/>
                <w:szCs w:val="22"/>
              </w:rPr>
              <w:t xml:space="preserve">Гр. РФ </w:t>
            </w:r>
          </w:p>
        </w:tc>
      </w:tr>
      <w:tr w:rsidR="006B474F" w:rsidRPr="00906DFF" w14:paraId="73709380" w14:textId="77777777" w:rsidTr="00251DFB">
        <w:tc>
          <w:tcPr>
            <w:tcW w:w="5006" w:type="dxa"/>
            <w:shd w:val="clear" w:color="auto" w:fill="auto"/>
          </w:tcPr>
          <w:p w14:paraId="37F566FD" w14:textId="648B0382" w:rsidR="006B474F" w:rsidRDefault="000203F2" w:rsidP="000203F2">
            <w:pPr>
              <w:rPr>
                <w:rFonts w:ascii="Times New Roman" w:hAnsi="Times New Roman" w:cs="Times New Roman"/>
              </w:rPr>
            </w:pPr>
            <w:r w:rsidRPr="000203F2">
              <w:rPr>
                <w:rFonts w:ascii="Times New Roman" w:hAnsi="Times New Roman" w:cs="Times New Roman"/>
              </w:rPr>
              <w:t>Финансовый</w:t>
            </w:r>
            <w:r w:rsidR="006B474F" w:rsidRPr="000203F2">
              <w:rPr>
                <w:rFonts w:ascii="Times New Roman" w:hAnsi="Times New Roman" w:cs="Times New Roman"/>
              </w:rPr>
              <w:t xml:space="preserve"> управляющий </w:t>
            </w:r>
          </w:p>
          <w:p w14:paraId="6CFD8DB3" w14:textId="77777777" w:rsidR="000203F2" w:rsidRPr="000203F2" w:rsidRDefault="000203F2" w:rsidP="000203F2">
            <w:pPr>
              <w:rPr>
                <w:rFonts w:ascii="Times New Roman" w:hAnsi="Times New Roman" w:cs="Times New Roman"/>
              </w:rPr>
            </w:pPr>
          </w:p>
          <w:p w14:paraId="24B29870" w14:textId="015DADA0" w:rsidR="006B474F" w:rsidRPr="000203F2" w:rsidRDefault="000203F2" w:rsidP="000203F2">
            <w:pPr>
              <w:rPr>
                <w:rFonts w:ascii="Times New Roman" w:hAnsi="Times New Roman" w:cs="Times New Roman"/>
              </w:rPr>
            </w:pPr>
            <w:proofErr w:type="spellStart"/>
            <w:r w:rsidRPr="000203F2">
              <w:rPr>
                <w:rFonts w:ascii="Times New Roman" w:hAnsi="Times New Roman" w:cs="Times New Roman"/>
              </w:rPr>
              <w:t>Викулина</w:t>
            </w:r>
            <w:proofErr w:type="spellEnd"/>
            <w:r w:rsidRPr="000203F2">
              <w:rPr>
                <w:rFonts w:ascii="Times New Roman" w:hAnsi="Times New Roman" w:cs="Times New Roman"/>
              </w:rPr>
              <w:t xml:space="preserve"> Е.Е.</w:t>
            </w:r>
            <w:r w:rsidR="00434E29">
              <w:rPr>
                <w:rFonts w:ascii="Times New Roman" w:hAnsi="Times New Roman" w:cs="Times New Roman"/>
              </w:rPr>
              <w:t xml:space="preserve">           </w:t>
            </w:r>
            <w:r w:rsidR="00906DFF" w:rsidRPr="000203F2">
              <w:rPr>
                <w:rFonts w:ascii="Times New Roman" w:hAnsi="Times New Roman" w:cs="Times New Roman"/>
              </w:rPr>
              <w:t>_________В.В. Базоев</w:t>
            </w:r>
            <w:r w:rsidR="006B474F" w:rsidRPr="000203F2">
              <w:rPr>
                <w:rFonts w:ascii="Times New Roman" w:hAnsi="Times New Roman" w:cs="Times New Roman"/>
              </w:rPr>
              <w:t>/</w:t>
            </w:r>
          </w:p>
          <w:p w14:paraId="5C7CC59C" w14:textId="2103DADA" w:rsidR="000203F2" w:rsidRPr="00906DFF" w:rsidRDefault="000203F2" w:rsidP="00251DF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006" w:type="dxa"/>
            <w:shd w:val="clear" w:color="auto" w:fill="auto"/>
          </w:tcPr>
          <w:p w14:paraId="39B5D960" w14:textId="77777777" w:rsidR="00251DFB" w:rsidRPr="00906DFF" w:rsidRDefault="00251DFB" w:rsidP="00251DF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14:paraId="1060FA57" w14:textId="77777777" w:rsidR="006B474F" w:rsidRPr="00906DFF" w:rsidRDefault="007A1D5F" w:rsidP="00251DFB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</w:t>
            </w:r>
            <w:r w:rsidR="003A78B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____</w:t>
            </w:r>
            <w:r w:rsidR="00343C0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______________/                       </w:t>
            </w:r>
            <w:r w:rsidR="006B474F" w:rsidRPr="00906DFF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/</w:t>
            </w:r>
          </w:p>
        </w:tc>
      </w:tr>
    </w:tbl>
    <w:p w14:paraId="40D782AC" w14:textId="77777777" w:rsidR="000E05A6" w:rsidRPr="00906DFF" w:rsidRDefault="000E05A6" w:rsidP="006B474F">
      <w:pPr>
        <w:spacing w:before="100" w:beforeAutospacing="1" w:after="100" w:afterAutospacing="1"/>
        <w:rPr>
          <w:rFonts w:ascii="Times New Roman" w:hAnsi="Times New Roman" w:cs="Times New Roman"/>
          <w:color w:val="auto"/>
          <w:sz w:val="22"/>
          <w:szCs w:val="22"/>
        </w:rPr>
      </w:pPr>
    </w:p>
    <w:sectPr w:rsidR="000E05A6" w:rsidRPr="00906DFF" w:rsidSect="00906DFF">
      <w:pgSz w:w="11906" w:h="16838"/>
      <w:pgMar w:top="1134" w:right="850" w:bottom="56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2.2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2.2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"/>
      <w:numFmt w:val="decimal"/>
      <w:lvlText w:val="5.%1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3"/>
      <w:numFmt w:val="decimal"/>
      <w:lvlText w:val="5.%1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6" w15:restartNumberingAfterBreak="0">
    <w:nsid w:val="0000000D"/>
    <w:multiLevelType w:val="multilevel"/>
    <w:tmpl w:val="0000000C"/>
    <w:lvl w:ilvl="0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7" w15:restartNumberingAfterBreak="0">
    <w:nsid w:val="1A76470F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%2.%3."/>
      <w:lvlJc w:val="left"/>
      <w:rPr>
        <w:rFonts w:ascii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74F"/>
    <w:rsid w:val="000203F2"/>
    <w:rsid w:val="000357D2"/>
    <w:rsid w:val="000635E8"/>
    <w:rsid w:val="000C1A43"/>
    <w:rsid w:val="000D3660"/>
    <w:rsid w:val="000E05A6"/>
    <w:rsid w:val="00134CF1"/>
    <w:rsid w:val="001B3BDA"/>
    <w:rsid w:val="001E2144"/>
    <w:rsid w:val="00205E04"/>
    <w:rsid w:val="002120AD"/>
    <w:rsid w:val="00251DFB"/>
    <w:rsid w:val="0032012E"/>
    <w:rsid w:val="0033607D"/>
    <w:rsid w:val="00343C0E"/>
    <w:rsid w:val="0036225C"/>
    <w:rsid w:val="00376875"/>
    <w:rsid w:val="003A78B3"/>
    <w:rsid w:val="003C1EA2"/>
    <w:rsid w:val="003D3E3D"/>
    <w:rsid w:val="003E42CF"/>
    <w:rsid w:val="003E60F6"/>
    <w:rsid w:val="00434E29"/>
    <w:rsid w:val="004752E9"/>
    <w:rsid w:val="004B1A2B"/>
    <w:rsid w:val="004D1323"/>
    <w:rsid w:val="004E1DD3"/>
    <w:rsid w:val="004F231F"/>
    <w:rsid w:val="00513B58"/>
    <w:rsid w:val="006B474F"/>
    <w:rsid w:val="0071665E"/>
    <w:rsid w:val="007A1D5F"/>
    <w:rsid w:val="007B6D8D"/>
    <w:rsid w:val="007E6FB8"/>
    <w:rsid w:val="0083472D"/>
    <w:rsid w:val="00861B15"/>
    <w:rsid w:val="008638BB"/>
    <w:rsid w:val="00906DFF"/>
    <w:rsid w:val="00957FAA"/>
    <w:rsid w:val="00975894"/>
    <w:rsid w:val="00976EDE"/>
    <w:rsid w:val="009E63A0"/>
    <w:rsid w:val="00B204D8"/>
    <w:rsid w:val="00B32BCD"/>
    <w:rsid w:val="00B55128"/>
    <w:rsid w:val="00DC1E4B"/>
    <w:rsid w:val="00DD1159"/>
    <w:rsid w:val="00DE7A95"/>
    <w:rsid w:val="00E12A32"/>
    <w:rsid w:val="00E332A1"/>
    <w:rsid w:val="00E63A1E"/>
    <w:rsid w:val="00EC5822"/>
    <w:rsid w:val="00EE631E"/>
    <w:rsid w:val="00F309D4"/>
    <w:rsid w:val="00FE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429E82"/>
  <w15:chartTrackingRefBased/>
  <w15:docId w15:val="{C9982596-5C85-4BBD-9D87-167FCFA0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74F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mr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B474F"/>
    <w:rPr>
      <w:rFonts w:cs="Mangal"/>
      <w:b/>
      <w:bCs/>
      <w:sz w:val="21"/>
      <w:szCs w:val="21"/>
      <w:lang w:bidi="mr-IN"/>
    </w:rPr>
  </w:style>
  <w:style w:type="character" w:customStyle="1" w:styleId="a3">
    <w:name w:val="Основной текст Знак"/>
    <w:link w:val="a4"/>
    <w:rsid w:val="006B474F"/>
    <w:rPr>
      <w:rFonts w:cs="Mangal"/>
      <w:sz w:val="21"/>
      <w:szCs w:val="21"/>
      <w:lang w:bidi="mr-IN"/>
    </w:rPr>
  </w:style>
  <w:style w:type="character" w:customStyle="1" w:styleId="a5">
    <w:name w:val="Основной текст + Полужирный"/>
    <w:rsid w:val="006B474F"/>
    <w:rPr>
      <w:rFonts w:cs="Mangal"/>
      <w:b/>
      <w:bCs/>
      <w:sz w:val="21"/>
      <w:szCs w:val="21"/>
      <w:lang w:bidi="mr-IN"/>
    </w:rPr>
  </w:style>
  <w:style w:type="paragraph" w:styleId="a4">
    <w:name w:val="Body Text"/>
    <w:basedOn w:val="a"/>
    <w:link w:val="a3"/>
    <w:rsid w:val="006B474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Mangal"/>
      <w:color w:val="auto"/>
      <w:sz w:val="21"/>
      <w:szCs w:val="21"/>
    </w:rPr>
  </w:style>
  <w:style w:type="character" w:customStyle="1" w:styleId="21">
    <w:name w:val="Заголовок №2_"/>
    <w:link w:val="22"/>
    <w:rsid w:val="006B474F"/>
    <w:rPr>
      <w:rFonts w:cs="Mangal"/>
      <w:b/>
      <w:bCs/>
      <w:sz w:val="21"/>
      <w:szCs w:val="21"/>
      <w:lang w:bidi="mr-IN"/>
    </w:rPr>
  </w:style>
  <w:style w:type="character" w:customStyle="1" w:styleId="a6">
    <w:name w:val="Подпись к таблице_"/>
    <w:link w:val="a7"/>
    <w:rsid w:val="006B474F"/>
    <w:rPr>
      <w:rFonts w:cs="Mangal"/>
      <w:b/>
      <w:bCs/>
      <w:sz w:val="21"/>
      <w:szCs w:val="21"/>
      <w:lang w:bidi="mr-IN"/>
    </w:rPr>
  </w:style>
  <w:style w:type="character" w:customStyle="1" w:styleId="23">
    <w:name w:val="Основной текст + Полужирный2"/>
    <w:rsid w:val="006B474F"/>
    <w:rPr>
      <w:rFonts w:cs="Mangal"/>
      <w:b/>
      <w:bCs/>
      <w:sz w:val="21"/>
      <w:szCs w:val="21"/>
      <w:lang w:bidi="mr-IN"/>
    </w:rPr>
  </w:style>
  <w:style w:type="character" w:customStyle="1" w:styleId="1">
    <w:name w:val="Основной текст + Полужирный1"/>
    <w:rsid w:val="006B474F"/>
    <w:rPr>
      <w:rFonts w:cs="Mangal"/>
      <w:b/>
      <w:bCs/>
      <w:sz w:val="21"/>
      <w:szCs w:val="21"/>
      <w:lang w:bidi="mr-IN"/>
    </w:rPr>
  </w:style>
  <w:style w:type="character" w:customStyle="1" w:styleId="9">
    <w:name w:val="Основной текст + 9"/>
    <w:aliases w:val="5 pt,Курсив3"/>
    <w:rsid w:val="006B474F"/>
    <w:rPr>
      <w:rFonts w:cs="Mangal"/>
      <w:i/>
      <w:iCs/>
      <w:sz w:val="19"/>
      <w:szCs w:val="19"/>
      <w:lang w:bidi="mr-IN"/>
    </w:rPr>
  </w:style>
  <w:style w:type="paragraph" w:customStyle="1" w:styleId="20">
    <w:name w:val="Основной текст (2)"/>
    <w:basedOn w:val="a"/>
    <w:link w:val="2"/>
    <w:rsid w:val="006B474F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Mangal"/>
      <w:b/>
      <w:bCs/>
      <w:color w:val="auto"/>
      <w:sz w:val="21"/>
      <w:szCs w:val="21"/>
    </w:rPr>
  </w:style>
  <w:style w:type="paragraph" w:customStyle="1" w:styleId="22">
    <w:name w:val="Заголовок №2"/>
    <w:basedOn w:val="a"/>
    <w:link w:val="21"/>
    <w:rsid w:val="006B474F"/>
    <w:pPr>
      <w:shd w:val="clear" w:color="auto" w:fill="FFFFFF"/>
      <w:spacing w:before="240" w:line="274" w:lineRule="exact"/>
      <w:jc w:val="both"/>
      <w:outlineLvl w:val="1"/>
    </w:pPr>
    <w:rPr>
      <w:rFonts w:ascii="Times New Roman" w:eastAsia="Times New Roman" w:hAnsi="Times New Roman" w:cs="Mangal"/>
      <w:b/>
      <w:bCs/>
      <w:color w:val="auto"/>
      <w:sz w:val="21"/>
      <w:szCs w:val="21"/>
    </w:rPr>
  </w:style>
  <w:style w:type="paragraph" w:customStyle="1" w:styleId="a7">
    <w:name w:val="Подпись к таблице"/>
    <w:basedOn w:val="a"/>
    <w:link w:val="a6"/>
    <w:rsid w:val="006B474F"/>
    <w:pPr>
      <w:shd w:val="clear" w:color="auto" w:fill="FFFFFF"/>
      <w:spacing w:line="240" w:lineRule="atLeast"/>
    </w:pPr>
    <w:rPr>
      <w:rFonts w:ascii="Times New Roman" w:eastAsia="Times New Roman" w:hAnsi="Times New Roman" w:cs="Mangal"/>
      <w:b/>
      <w:bCs/>
      <w:color w:val="auto"/>
      <w:sz w:val="21"/>
      <w:szCs w:val="21"/>
    </w:rPr>
  </w:style>
  <w:style w:type="character" w:customStyle="1" w:styleId="HTMLPreformattedChar">
    <w:name w:val="HTML Preformatted Char"/>
    <w:rsid w:val="006B474F"/>
    <w:rPr>
      <w:rFonts w:ascii="Courier New" w:hAnsi="Courier New" w:cs="Courier New"/>
      <w:sz w:val="20"/>
      <w:szCs w:val="20"/>
    </w:rPr>
  </w:style>
  <w:style w:type="character" w:customStyle="1" w:styleId="ib1">
    <w:name w:val="ib1"/>
    <w:rsid w:val="006B474F"/>
    <w:rPr>
      <w:b/>
      <w:bCs/>
      <w:i/>
      <w:iCs/>
    </w:rPr>
  </w:style>
  <w:style w:type="character" w:customStyle="1" w:styleId="i1">
    <w:name w:val="i1"/>
    <w:rsid w:val="006B474F"/>
    <w:rPr>
      <w:i/>
      <w:iCs/>
    </w:rPr>
  </w:style>
  <w:style w:type="table" w:styleId="a8">
    <w:name w:val="Table Grid"/>
    <w:basedOn w:val="a1"/>
    <w:rsid w:val="006B474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uiPriority w:val="22"/>
    <w:qFormat/>
    <w:rsid w:val="00DC1E4B"/>
    <w:rPr>
      <w:b/>
      <w:bCs/>
    </w:rPr>
  </w:style>
  <w:style w:type="character" w:customStyle="1" w:styleId="ubi1">
    <w:name w:val="ubi1"/>
    <w:rsid w:val="00DC1E4B"/>
    <w:rPr>
      <w:b/>
      <w:bCs/>
      <w:i/>
      <w:iCs/>
      <w:u w:val="single"/>
    </w:rPr>
  </w:style>
  <w:style w:type="paragraph" w:styleId="aa">
    <w:name w:val="footer"/>
    <w:basedOn w:val="a"/>
    <w:link w:val="ab"/>
    <w:rsid w:val="007E6FB8"/>
    <w:pPr>
      <w:widowControl/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b">
    <w:name w:val="Нижний колонтитул Знак"/>
    <w:basedOn w:val="a0"/>
    <w:link w:val="aa"/>
    <w:rsid w:val="007E6FB8"/>
  </w:style>
  <w:style w:type="paragraph" w:styleId="ac">
    <w:name w:val="Normal (Web)"/>
    <w:basedOn w:val="a"/>
    <w:uiPriority w:val="99"/>
    <w:unhideWhenUsed/>
    <w:rsid w:val="00EC582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enter1">
    <w:name w:val="center1"/>
    <w:rsid w:val="00EC5822"/>
  </w:style>
  <w:style w:type="paragraph" w:styleId="ad">
    <w:name w:val="List Paragraph"/>
    <w:basedOn w:val="a"/>
    <w:uiPriority w:val="34"/>
    <w:qFormat/>
    <w:rsid w:val="000D3660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8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1389</Words>
  <Characters>7921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№__________</vt:lpstr>
    </vt:vector>
  </TitlesOfParts>
  <Company/>
  <LinksUpToDate>false</LinksUpToDate>
  <CharactersWithSpaces>9292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№__________</dc:title>
  <dc:subject/>
  <dc:creator>Влад</dc:creator>
  <cp:keywords/>
  <dc:description/>
  <cp:lastModifiedBy>user</cp:lastModifiedBy>
  <cp:revision>2</cp:revision>
  <dcterms:created xsi:type="dcterms:W3CDTF">2026-08-14T13:37:00Z</dcterms:created>
  <dcterms:modified xsi:type="dcterms:W3CDTF">2026-08-14T13:37:00Z</dcterms:modified>
</cp:coreProperties>
</file>