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215033-МЭТС/51/9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25.07.2026 09:00:00 - 30.07.2026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