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215033-МЭТС/51/13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51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"19" августа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14.08.2026 09:00:00 - 19.08.2026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Арбитражного суда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51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№19, отсек 12, 21,6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№19, отсек 12, площадью 21,6 кв.м., кадастровый номер 86:10:0000000:24377, расположенный по адресу ХМАО-Югра, г. Сургут, квартал 23А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374 724,9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